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67E" w:rsidRPr="00A62F67" w:rsidRDefault="0076367E" w:rsidP="00A62F6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62F67">
        <w:rPr>
          <w:rFonts w:ascii="Times New Roman" w:hAnsi="Times New Roman" w:cs="Times New Roman"/>
          <w:b/>
          <w:sz w:val="26"/>
          <w:szCs w:val="26"/>
        </w:rPr>
        <w:t>Управление образования</w:t>
      </w:r>
    </w:p>
    <w:p w:rsidR="0076367E" w:rsidRPr="00A62F67" w:rsidRDefault="0076367E" w:rsidP="00A62F6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62F67">
        <w:rPr>
          <w:rFonts w:ascii="Times New Roman" w:hAnsi="Times New Roman" w:cs="Times New Roman"/>
          <w:b/>
          <w:sz w:val="26"/>
          <w:szCs w:val="26"/>
        </w:rPr>
        <w:t>администрации муниципального района</w:t>
      </w:r>
    </w:p>
    <w:p w:rsidR="0076367E" w:rsidRPr="00A62F67" w:rsidRDefault="0076367E" w:rsidP="00A62F6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62F67">
        <w:rPr>
          <w:rFonts w:ascii="Times New Roman" w:hAnsi="Times New Roman" w:cs="Times New Roman"/>
          <w:b/>
          <w:sz w:val="26"/>
          <w:szCs w:val="26"/>
        </w:rPr>
        <w:t>«</w:t>
      </w:r>
      <w:proofErr w:type="spellStart"/>
      <w:r w:rsidRPr="00A62F67">
        <w:rPr>
          <w:rFonts w:ascii="Times New Roman" w:hAnsi="Times New Roman" w:cs="Times New Roman"/>
          <w:b/>
          <w:sz w:val="26"/>
          <w:szCs w:val="26"/>
        </w:rPr>
        <w:t>Волоконовский</w:t>
      </w:r>
      <w:proofErr w:type="spellEnd"/>
      <w:r w:rsidRPr="00A62F67">
        <w:rPr>
          <w:rFonts w:ascii="Times New Roman" w:hAnsi="Times New Roman" w:cs="Times New Roman"/>
          <w:b/>
          <w:sz w:val="26"/>
          <w:szCs w:val="26"/>
        </w:rPr>
        <w:t xml:space="preserve"> район» Белгородской области</w:t>
      </w:r>
    </w:p>
    <w:p w:rsidR="0076367E" w:rsidRPr="00A62F67" w:rsidRDefault="0076367E" w:rsidP="0076367E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76367E" w:rsidRPr="00A62F67" w:rsidRDefault="0076367E" w:rsidP="0076367E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A62F67">
        <w:rPr>
          <w:rFonts w:ascii="Times New Roman" w:hAnsi="Times New Roman" w:cs="Times New Roman"/>
          <w:b/>
          <w:sz w:val="26"/>
          <w:szCs w:val="26"/>
        </w:rPr>
        <w:t>П</w:t>
      </w:r>
      <w:proofErr w:type="gramEnd"/>
      <w:r w:rsidRPr="00A62F67">
        <w:rPr>
          <w:rFonts w:ascii="Times New Roman" w:hAnsi="Times New Roman" w:cs="Times New Roman"/>
          <w:b/>
          <w:sz w:val="26"/>
          <w:szCs w:val="26"/>
        </w:rPr>
        <w:t xml:space="preserve"> Р И К А З</w:t>
      </w:r>
    </w:p>
    <w:p w:rsidR="0076367E" w:rsidRPr="00A62F67" w:rsidRDefault="0076367E" w:rsidP="0076367E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76367E" w:rsidRPr="00A62F67" w:rsidRDefault="008D67A4" w:rsidP="0076367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25 </w:t>
      </w:r>
      <w:r w:rsidR="00DD5108" w:rsidRPr="00A62F67">
        <w:rPr>
          <w:rFonts w:ascii="Times New Roman" w:hAnsi="Times New Roman" w:cs="Times New Roman"/>
          <w:b/>
          <w:sz w:val="26"/>
          <w:szCs w:val="26"/>
        </w:rPr>
        <w:t>января</w:t>
      </w:r>
      <w:r w:rsidR="0076367E" w:rsidRPr="00A62F67">
        <w:rPr>
          <w:rFonts w:ascii="Times New Roman" w:hAnsi="Times New Roman" w:cs="Times New Roman"/>
          <w:b/>
          <w:sz w:val="26"/>
          <w:szCs w:val="26"/>
        </w:rPr>
        <w:t xml:space="preserve"> 201</w:t>
      </w:r>
      <w:r w:rsidR="00DD5108" w:rsidRPr="00A62F67">
        <w:rPr>
          <w:rFonts w:ascii="Times New Roman" w:hAnsi="Times New Roman" w:cs="Times New Roman"/>
          <w:b/>
          <w:sz w:val="26"/>
          <w:szCs w:val="26"/>
        </w:rPr>
        <w:t>6</w:t>
      </w:r>
      <w:r w:rsidR="0076367E" w:rsidRPr="00A62F67">
        <w:rPr>
          <w:rFonts w:ascii="Times New Roman" w:hAnsi="Times New Roman" w:cs="Times New Roman"/>
          <w:b/>
          <w:sz w:val="26"/>
          <w:szCs w:val="26"/>
        </w:rPr>
        <w:t xml:space="preserve"> года                                    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r w:rsidR="0076367E" w:rsidRPr="00A62F67">
        <w:rPr>
          <w:rFonts w:ascii="Times New Roman" w:hAnsi="Times New Roman" w:cs="Times New Roman"/>
          <w:b/>
          <w:sz w:val="26"/>
          <w:szCs w:val="26"/>
        </w:rPr>
        <w:t xml:space="preserve"> №</w:t>
      </w:r>
      <w:r>
        <w:rPr>
          <w:rFonts w:ascii="Times New Roman" w:hAnsi="Times New Roman" w:cs="Times New Roman"/>
          <w:b/>
          <w:sz w:val="26"/>
          <w:szCs w:val="26"/>
        </w:rPr>
        <w:t>65</w:t>
      </w:r>
    </w:p>
    <w:p w:rsidR="0076367E" w:rsidRPr="00A62F67" w:rsidRDefault="0076367E" w:rsidP="0076367E">
      <w:pPr>
        <w:tabs>
          <w:tab w:val="left" w:pos="4962"/>
        </w:tabs>
        <w:spacing w:after="0"/>
        <w:ind w:right="4252"/>
        <w:rPr>
          <w:rStyle w:val="31"/>
          <w:bCs w:val="0"/>
          <w:color w:val="000000"/>
        </w:rPr>
      </w:pPr>
      <w:r w:rsidRPr="00A62F67">
        <w:rPr>
          <w:rStyle w:val="31"/>
          <w:bCs w:val="0"/>
          <w:color w:val="000000"/>
        </w:rPr>
        <w:t xml:space="preserve">О подготовке и проведении  </w:t>
      </w:r>
    </w:p>
    <w:p w:rsidR="0076367E" w:rsidRPr="00A62F67" w:rsidRDefault="0096113E" w:rsidP="0076367E">
      <w:pPr>
        <w:tabs>
          <w:tab w:val="left" w:pos="4962"/>
        </w:tabs>
        <w:spacing w:after="0"/>
        <w:ind w:right="4252"/>
        <w:rPr>
          <w:rStyle w:val="31"/>
          <w:bCs w:val="0"/>
          <w:color w:val="000000"/>
        </w:rPr>
      </w:pPr>
      <w:r w:rsidRPr="00A62F67">
        <w:rPr>
          <w:rStyle w:val="31"/>
          <w:bCs w:val="0"/>
          <w:color w:val="000000"/>
        </w:rPr>
        <w:t>муниципального</w:t>
      </w:r>
      <w:r w:rsidR="0076367E" w:rsidRPr="00A62F67">
        <w:rPr>
          <w:rStyle w:val="31"/>
          <w:bCs w:val="0"/>
          <w:color w:val="000000"/>
        </w:rPr>
        <w:t xml:space="preserve"> конкурса </w:t>
      </w:r>
    </w:p>
    <w:p w:rsidR="0076367E" w:rsidRPr="00A62F67" w:rsidRDefault="00DD5108" w:rsidP="0076367E">
      <w:pPr>
        <w:tabs>
          <w:tab w:val="left" w:pos="4962"/>
        </w:tabs>
        <w:spacing w:after="0"/>
        <w:ind w:right="4252"/>
        <w:rPr>
          <w:rStyle w:val="31"/>
          <w:bCs w:val="0"/>
          <w:color w:val="000000"/>
        </w:rPr>
      </w:pPr>
      <w:r w:rsidRPr="00A62F67">
        <w:rPr>
          <w:rStyle w:val="31"/>
          <w:bCs w:val="0"/>
          <w:color w:val="000000"/>
        </w:rPr>
        <w:t>«Воспитатель</w:t>
      </w:r>
      <w:r w:rsidR="0076367E" w:rsidRPr="00A62F67">
        <w:rPr>
          <w:rStyle w:val="31"/>
          <w:bCs w:val="0"/>
          <w:color w:val="000000"/>
        </w:rPr>
        <w:t xml:space="preserve"> года</w:t>
      </w:r>
      <w:r w:rsidR="006D44DD" w:rsidRPr="00A62F67">
        <w:rPr>
          <w:rStyle w:val="31"/>
          <w:bCs w:val="0"/>
          <w:color w:val="000000"/>
        </w:rPr>
        <w:t xml:space="preserve"> -</w:t>
      </w:r>
      <w:r w:rsidR="0076367E" w:rsidRPr="00A62F67">
        <w:rPr>
          <w:rStyle w:val="31"/>
          <w:bCs w:val="0"/>
          <w:color w:val="000000"/>
        </w:rPr>
        <w:t xml:space="preserve"> 2016»</w:t>
      </w:r>
    </w:p>
    <w:p w:rsidR="0076367E" w:rsidRPr="00A62F67" w:rsidRDefault="0076367E" w:rsidP="0076367E">
      <w:pPr>
        <w:tabs>
          <w:tab w:val="left" w:pos="4962"/>
        </w:tabs>
        <w:spacing w:after="0"/>
        <w:ind w:right="4252"/>
        <w:rPr>
          <w:rFonts w:ascii="Times New Roman" w:hAnsi="Times New Roman" w:cs="Times New Roman"/>
          <w:sz w:val="26"/>
          <w:szCs w:val="26"/>
        </w:rPr>
      </w:pPr>
    </w:p>
    <w:p w:rsidR="0076367E" w:rsidRPr="00A62F67" w:rsidRDefault="00DD5108" w:rsidP="008D67A4">
      <w:pPr>
        <w:pStyle w:val="a3"/>
        <w:shd w:val="clear" w:color="auto" w:fill="auto"/>
        <w:spacing w:before="0" w:after="0" w:line="276" w:lineRule="auto"/>
        <w:ind w:left="-426" w:right="20" w:firstLine="1134"/>
        <w:rPr>
          <w:color w:val="000000"/>
          <w:shd w:val="clear" w:color="auto" w:fill="FFFFFF"/>
        </w:rPr>
      </w:pPr>
      <w:r w:rsidRPr="00A62F67">
        <w:rPr>
          <w:rStyle w:val="1"/>
          <w:color w:val="000000"/>
        </w:rPr>
        <w:t>В целях создания условий для развития творческого потенциала воспитателей, формирования их активного профессионального отношения к совершенствованию системы образования, выявления талантливых воспитателей, распространения актуального педагогического опыта,</w:t>
      </w:r>
      <w:r w:rsidRPr="00A62F67">
        <w:t xml:space="preserve"> формирования позитивного общественного мнения о профессии воспитателя дошкольного образовательного учреждения и утверждения приоритетов дошкольного образования в обществе</w:t>
      </w:r>
      <w:r w:rsidRPr="00A62F67">
        <w:rPr>
          <w:color w:val="000000"/>
          <w:shd w:val="clear" w:color="auto" w:fill="FFFFFF"/>
        </w:rPr>
        <w:t xml:space="preserve"> </w:t>
      </w:r>
      <w:r w:rsidR="0076367E" w:rsidRPr="00A62F67">
        <w:rPr>
          <w:rStyle w:val="a5"/>
          <w:color w:val="000000"/>
        </w:rPr>
        <w:t>ПРИКАЗЫВАЮ:</w:t>
      </w:r>
    </w:p>
    <w:p w:rsidR="0076367E" w:rsidRPr="00A62F67" w:rsidRDefault="00527FD5" w:rsidP="0096113E">
      <w:pPr>
        <w:pStyle w:val="a3"/>
        <w:shd w:val="clear" w:color="auto" w:fill="auto"/>
        <w:spacing w:before="0" w:after="0" w:line="276" w:lineRule="auto"/>
        <w:ind w:left="-426" w:firstLine="142"/>
      </w:pPr>
      <w:r w:rsidRPr="00A62F67">
        <w:rPr>
          <w:rStyle w:val="1"/>
          <w:color w:val="000000"/>
        </w:rPr>
        <w:t xml:space="preserve">1.  </w:t>
      </w:r>
      <w:r w:rsidR="0076367E" w:rsidRPr="00A62F67">
        <w:rPr>
          <w:rStyle w:val="1"/>
          <w:color w:val="000000"/>
        </w:rPr>
        <w:t>Об</w:t>
      </w:r>
      <w:r w:rsidR="0096113E" w:rsidRPr="00A62F67">
        <w:rPr>
          <w:rStyle w:val="1"/>
          <w:color w:val="000000"/>
        </w:rPr>
        <w:t>ъявить муниципальный</w:t>
      </w:r>
      <w:r w:rsidR="00DD5108" w:rsidRPr="00A62F67">
        <w:rPr>
          <w:rStyle w:val="1"/>
          <w:color w:val="000000"/>
        </w:rPr>
        <w:t xml:space="preserve"> конкурс «Воспитатель</w:t>
      </w:r>
      <w:r w:rsidR="0076367E" w:rsidRPr="00A62F67">
        <w:rPr>
          <w:rStyle w:val="1"/>
          <w:color w:val="000000"/>
        </w:rPr>
        <w:t xml:space="preserve"> года - 2016».</w:t>
      </w:r>
    </w:p>
    <w:p w:rsidR="0076367E" w:rsidRPr="00A62F67" w:rsidRDefault="0096113E" w:rsidP="0096113E">
      <w:pPr>
        <w:pStyle w:val="a3"/>
        <w:shd w:val="clear" w:color="auto" w:fill="auto"/>
        <w:spacing w:before="0" w:after="0" w:line="276" w:lineRule="auto"/>
        <w:ind w:left="-426" w:right="20" w:firstLine="0"/>
      </w:pPr>
      <w:r w:rsidRPr="00A62F67">
        <w:rPr>
          <w:rStyle w:val="1"/>
          <w:color w:val="000000"/>
        </w:rPr>
        <w:t xml:space="preserve"> </w:t>
      </w:r>
      <w:r w:rsidR="000C2774" w:rsidRPr="00A62F67">
        <w:rPr>
          <w:rStyle w:val="1"/>
          <w:color w:val="000000"/>
        </w:rPr>
        <w:t xml:space="preserve"> </w:t>
      </w:r>
      <w:r w:rsidR="00527FD5" w:rsidRPr="00A62F67">
        <w:rPr>
          <w:rStyle w:val="1"/>
          <w:color w:val="000000"/>
        </w:rPr>
        <w:t xml:space="preserve">2. </w:t>
      </w:r>
      <w:r w:rsidR="0076367E" w:rsidRPr="00A62F67">
        <w:rPr>
          <w:rStyle w:val="1"/>
          <w:color w:val="000000"/>
        </w:rPr>
        <w:t xml:space="preserve">Утвердить Положение о </w:t>
      </w:r>
      <w:r w:rsidRPr="00A62F67">
        <w:rPr>
          <w:rStyle w:val="1"/>
          <w:color w:val="000000"/>
        </w:rPr>
        <w:t>муниципальном</w:t>
      </w:r>
      <w:r w:rsidR="0076367E" w:rsidRPr="00A62F67">
        <w:rPr>
          <w:rStyle w:val="1"/>
          <w:color w:val="000000"/>
        </w:rPr>
        <w:t xml:space="preserve"> конкурсе «</w:t>
      </w:r>
      <w:r w:rsidR="00DD5108" w:rsidRPr="00A62F67">
        <w:rPr>
          <w:rStyle w:val="1"/>
          <w:color w:val="000000"/>
        </w:rPr>
        <w:t xml:space="preserve">Воспитатель </w:t>
      </w:r>
      <w:r w:rsidR="0076367E" w:rsidRPr="00A62F67">
        <w:rPr>
          <w:rStyle w:val="1"/>
          <w:color w:val="000000"/>
        </w:rPr>
        <w:t xml:space="preserve">года - 2016» </w:t>
      </w:r>
      <w:r w:rsidR="00527FD5" w:rsidRPr="00A62F67">
        <w:rPr>
          <w:rStyle w:val="1"/>
          <w:color w:val="000000"/>
        </w:rPr>
        <w:t xml:space="preserve">   </w:t>
      </w:r>
      <w:r w:rsidR="0076367E" w:rsidRPr="00A62F67">
        <w:rPr>
          <w:rStyle w:val="1"/>
          <w:color w:val="000000"/>
        </w:rPr>
        <w:t>(приложение №1).</w:t>
      </w:r>
    </w:p>
    <w:p w:rsidR="0076367E" w:rsidRPr="00A62F67" w:rsidRDefault="000C2774" w:rsidP="0096113E">
      <w:pPr>
        <w:pStyle w:val="a3"/>
        <w:shd w:val="clear" w:color="auto" w:fill="auto"/>
        <w:spacing w:before="0" w:after="0" w:line="276" w:lineRule="auto"/>
        <w:ind w:left="-426" w:firstLine="142"/>
      </w:pPr>
      <w:r w:rsidRPr="00A62F67">
        <w:rPr>
          <w:rStyle w:val="1"/>
          <w:color w:val="000000"/>
        </w:rPr>
        <w:t xml:space="preserve"> </w:t>
      </w:r>
      <w:r w:rsidR="00527FD5" w:rsidRPr="00A62F67">
        <w:rPr>
          <w:rStyle w:val="1"/>
          <w:color w:val="000000"/>
        </w:rPr>
        <w:t xml:space="preserve">3. </w:t>
      </w:r>
      <w:r w:rsidR="0076367E" w:rsidRPr="00A62F67">
        <w:rPr>
          <w:rStyle w:val="1"/>
          <w:color w:val="000000"/>
        </w:rPr>
        <w:t xml:space="preserve">Утвердить состав оргкомитета </w:t>
      </w:r>
      <w:r w:rsidR="0096113E" w:rsidRPr="00A62F67">
        <w:rPr>
          <w:rStyle w:val="1"/>
          <w:color w:val="000000"/>
        </w:rPr>
        <w:t xml:space="preserve">и жюри муниципального </w:t>
      </w:r>
      <w:r w:rsidR="0076367E" w:rsidRPr="00A62F67">
        <w:rPr>
          <w:rStyle w:val="1"/>
          <w:color w:val="000000"/>
        </w:rPr>
        <w:t>конкурса (приложение №2).</w:t>
      </w:r>
    </w:p>
    <w:p w:rsidR="0076367E" w:rsidRPr="00A62F67" w:rsidRDefault="0096113E" w:rsidP="0096113E">
      <w:pPr>
        <w:pStyle w:val="a3"/>
        <w:shd w:val="clear" w:color="auto" w:fill="auto"/>
        <w:spacing w:before="0" w:after="0" w:line="276" w:lineRule="auto"/>
        <w:ind w:left="-426" w:firstLine="142"/>
        <w:rPr>
          <w:rStyle w:val="1"/>
          <w:shd w:val="clear" w:color="auto" w:fill="auto"/>
        </w:rPr>
      </w:pPr>
      <w:r w:rsidRPr="00A62F67">
        <w:rPr>
          <w:rStyle w:val="1"/>
          <w:color w:val="000000"/>
        </w:rPr>
        <w:t>4</w:t>
      </w:r>
      <w:r w:rsidR="00527FD5" w:rsidRPr="00A62F67">
        <w:rPr>
          <w:rStyle w:val="1"/>
          <w:color w:val="000000"/>
        </w:rPr>
        <w:t>.</w:t>
      </w:r>
      <w:r w:rsidRPr="00A62F67">
        <w:rPr>
          <w:rStyle w:val="1"/>
          <w:color w:val="000000"/>
        </w:rPr>
        <w:t xml:space="preserve"> </w:t>
      </w:r>
      <w:r w:rsidR="0076367E" w:rsidRPr="00A62F67">
        <w:rPr>
          <w:rStyle w:val="1"/>
          <w:color w:val="000000"/>
        </w:rPr>
        <w:t>Определить базовым</w:t>
      </w:r>
      <w:r w:rsidR="00C672D4" w:rsidRPr="00A62F67">
        <w:rPr>
          <w:rStyle w:val="1"/>
          <w:color w:val="000000"/>
        </w:rPr>
        <w:t>и</w:t>
      </w:r>
      <w:r w:rsidR="00DD5108" w:rsidRPr="00A62F67">
        <w:rPr>
          <w:rStyle w:val="1"/>
          <w:color w:val="000000"/>
        </w:rPr>
        <w:t xml:space="preserve"> </w:t>
      </w:r>
      <w:r w:rsidR="0076367E" w:rsidRPr="00A62F67">
        <w:rPr>
          <w:rStyle w:val="1"/>
          <w:color w:val="000000"/>
        </w:rPr>
        <w:t>образовательным</w:t>
      </w:r>
      <w:r w:rsidR="00C672D4" w:rsidRPr="00A62F67">
        <w:rPr>
          <w:rStyle w:val="1"/>
          <w:color w:val="000000"/>
        </w:rPr>
        <w:t>и</w:t>
      </w:r>
      <w:r w:rsidR="0076367E" w:rsidRPr="00A62F67">
        <w:rPr>
          <w:rStyle w:val="1"/>
          <w:color w:val="000000"/>
        </w:rPr>
        <w:t xml:space="preserve"> </w:t>
      </w:r>
      <w:r w:rsidR="00C672D4" w:rsidRPr="00A62F67">
        <w:rPr>
          <w:rStyle w:val="1"/>
          <w:color w:val="000000"/>
        </w:rPr>
        <w:t>организациями</w:t>
      </w:r>
      <w:r w:rsidR="0076367E" w:rsidRPr="00A62F67">
        <w:rPr>
          <w:rStyle w:val="1"/>
          <w:color w:val="000000"/>
        </w:rPr>
        <w:t xml:space="preserve"> для проведения </w:t>
      </w:r>
      <w:r w:rsidRPr="00A62F67">
        <w:rPr>
          <w:rStyle w:val="1"/>
          <w:color w:val="000000"/>
        </w:rPr>
        <w:t>муниципального</w:t>
      </w:r>
      <w:r w:rsidR="0076367E" w:rsidRPr="00A62F67">
        <w:rPr>
          <w:rStyle w:val="1"/>
          <w:color w:val="000000"/>
        </w:rPr>
        <w:t xml:space="preserve"> конкурса </w:t>
      </w:r>
      <w:r w:rsidR="00DD5108" w:rsidRPr="00A62F67">
        <w:rPr>
          <w:rStyle w:val="1"/>
          <w:color w:val="000000"/>
        </w:rPr>
        <w:t xml:space="preserve">«Воспитатель </w:t>
      </w:r>
      <w:r w:rsidR="0076367E" w:rsidRPr="00A62F67">
        <w:rPr>
          <w:rStyle w:val="1"/>
          <w:color w:val="000000"/>
        </w:rPr>
        <w:t>года - 2016»  МБ</w:t>
      </w:r>
      <w:r w:rsidR="00DD5108" w:rsidRPr="00A62F67">
        <w:rPr>
          <w:rStyle w:val="1"/>
          <w:color w:val="000000"/>
        </w:rPr>
        <w:t xml:space="preserve">ДОУ </w:t>
      </w:r>
      <w:proofErr w:type="spellStart"/>
      <w:r w:rsidR="00DD5108" w:rsidRPr="00A62F67">
        <w:rPr>
          <w:rStyle w:val="1"/>
          <w:color w:val="000000"/>
        </w:rPr>
        <w:t>Волоконовский</w:t>
      </w:r>
      <w:proofErr w:type="spellEnd"/>
      <w:r w:rsidR="00DD5108" w:rsidRPr="00A62F67">
        <w:rPr>
          <w:rStyle w:val="1"/>
          <w:color w:val="000000"/>
        </w:rPr>
        <w:t xml:space="preserve"> детский сад комбинированного вида №1 «Березка», </w:t>
      </w:r>
      <w:r w:rsidR="00C672D4" w:rsidRPr="00A62F67">
        <w:rPr>
          <w:rStyle w:val="1"/>
          <w:color w:val="000000"/>
        </w:rPr>
        <w:t>МБ</w:t>
      </w:r>
      <w:r w:rsidR="00DD5108" w:rsidRPr="00A62F67">
        <w:rPr>
          <w:rStyle w:val="1"/>
          <w:color w:val="000000"/>
        </w:rPr>
        <w:t>ДОУ «</w:t>
      </w:r>
      <w:proofErr w:type="spellStart"/>
      <w:r w:rsidR="00DD5108" w:rsidRPr="00A62F67">
        <w:rPr>
          <w:rStyle w:val="1"/>
          <w:color w:val="000000"/>
        </w:rPr>
        <w:t>Волоконовский</w:t>
      </w:r>
      <w:proofErr w:type="spellEnd"/>
      <w:r w:rsidR="00DD5108" w:rsidRPr="00A62F67">
        <w:rPr>
          <w:rStyle w:val="1"/>
          <w:color w:val="000000"/>
        </w:rPr>
        <w:t xml:space="preserve"> детский сад №3 «Родничок», «Детский сад «</w:t>
      </w:r>
      <w:proofErr w:type="spellStart"/>
      <w:r w:rsidR="00DD5108" w:rsidRPr="00A62F67">
        <w:rPr>
          <w:rStyle w:val="1"/>
          <w:color w:val="000000"/>
        </w:rPr>
        <w:t>Семицветик</w:t>
      </w:r>
      <w:proofErr w:type="spellEnd"/>
      <w:r w:rsidR="00DD5108" w:rsidRPr="00A62F67">
        <w:rPr>
          <w:rStyle w:val="1"/>
          <w:color w:val="000000"/>
        </w:rPr>
        <w:t xml:space="preserve">» </w:t>
      </w:r>
      <w:proofErr w:type="spellStart"/>
      <w:r w:rsidR="00DD5108" w:rsidRPr="00A62F67">
        <w:rPr>
          <w:rStyle w:val="1"/>
          <w:color w:val="000000"/>
        </w:rPr>
        <w:t>п</w:t>
      </w:r>
      <w:proofErr w:type="gramStart"/>
      <w:r w:rsidR="00DD5108" w:rsidRPr="00A62F67">
        <w:rPr>
          <w:rStyle w:val="1"/>
          <w:color w:val="000000"/>
        </w:rPr>
        <w:t>.П</w:t>
      </w:r>
      <w:proofErr w:type="gramEnd"/>
      <w:r w:rsidR="00DD5108" w:rsidRPr="00A62F67">
        <w:rPr>
          <w:rStyle w:val="1"/>
          <w:color w:val="000000"/>
        </w:rPr>
        <w:t>ятницкое</w:t>
      </w:r>
      <w:proofErr w:type="spellEnd"/>
      <w:r w:rsidR="00DD5108" w:rsidRPr="00A62F67">
        <w:rPr>
          <w:rStyle w:val="1"/>
          <w:color w:val="000000"/>
        </w:rPr>
        <w:t>»</w:t>
      </w:r>
      <w:r w:rsidR="0076367E" w:rsidRPr="00A62F67">
        <w:rPr>
          <w:rStyle w:val="1"/>
          <w:color w:val="000000"/>
        </w:rPr>
        <w:t>.</w:t>
      </w:r>
    </w:p>
    <w:p w:rsidR="0076367E" w:rsidRPr="00A62F67" w:rsidRDefault="00A62F67" w:rsidP="0096113E">
      <w:pPr>
        <w:pStyle w:val="a3"/>
        <w:shd w:val="clear" w:color="auto" w:fill="auto"/>
        <w:spacing w:before="0" w:after="0" w:line="276" w:lineRule="auto"/>
        <w:ind w:left="-426" w:firstLine="142"/>
      </w:pPr>
      <w:r>
        <w:rPr>
          <w:rStyle w:val="1"/>
          <w:color w:val="000000"/>
        </w:rPr>
        <w:t xml:space="preserve">5. </w:t>
      </w:r>
      <w:r w:rsidR="000503F3" w:rsidRPr="00A62F67">
        <w:rPr>
          <w:rStyle w:val="1"/>
          <w:color w:val="000000"/>
        </w:rPr>
        <w:t>Руководителям</w:t>
      </w:r>
      <w:r w:rsidR="000C2774" w:rsidRPr="00A62F67">
        <w:rPr>
          <w:rStyle w:val="1"/>
          <w:color w:val="000000"/>
        </w:rPr>
        <w:t xml:space="preserve"> вышеуказанных</w:t>
      </w:r>
      <w:r w:rsidR="00C672D4" w:rsidRPr="00A62F67">
        <w:rPr>
          <w:rStyle w:val="1"/>
          <w:color w:val="000000"/>
        </w:rPr>
        <w:t xml:space="preserve"> образовательных </w:t>
      </w:r>
      <w:r w:rsidR="000C2774" w:rsidRPr="00A62F67">
        <w:rPr>
          <w:rStyle w:val="1"/>
          <w:color w:val="000000"/>
        </w:rPr>
        <w:t xml:space="preserve">организаций </w:t>
      </w:r>
      <w:r w:rsidR="0076367E" w:rsidRPr="00A62F67">
        <w:rPr>
          <w:rStyle w:val="1"/>
          <w:color w:val="000000"/>
        </w:rPr>
        <w:t xml:space="preserve">обеспечить организационно-техническое сопровождение </w:t>
      </w:r>
      <w:r w:rsidR="0096113E" w:rsidRPr="00A62F67">
        <w:rPr>
          <w:rStyle w:val="1"/>
          <w:color w:val="000000"/>
        </w:rPr>
        <w:t>муниципального</w:t>
      </w:r>
      <w:r w:rsidR="0076367E" w:rsidRPr="00A62F67">
        <w:rPr>
          <w:rStyle w:val="1"/>
          <w:color w:val="000000"/>
        </w:rPr>
        <w:t xml:space="preserve"> конкурса</w:t>
      </w:r>
      <w:r w:rsidR="00C672D4" w:rsidRPr="00A62F67">
        <w:rPr>
          <w:rStyle w:val="1"/>
          <w:color w:val="000000"/>
        </w:rPr>
        <w:t xml:space="preserve"> «</w:t>
      </w:r>
      <w:r w:rsidR="00DD5108" w:rsidRPr="00A62F67">
        <w:rPr>
          <w:rStyle w:val="1"/>
          <w:color w:val="000000"/>
        </w:rPr>
        <w:t>Воспитатель г</w:t>
      </w:r>
      <w:r w:rsidR="00C672D4" w:rsidRPr="00A62F67">
        <w:rPr>
          <w:rStyle w:val="1"/>
          <w:color w:val="000000"/>
        </w:rPr>
        <w:t>ода – 2016»</w:t>
      </w:r>
      <w:r w:rsidR="0076367E" w:rsidRPr="00A62F67">
        <w:rPr>
          <w:rStyle w:val="1"/>
          <w:color w:val="000000"/>
        </w:rPr>
        <w:t>.</w:t>
      </w:r>
    </w:p>
    <w:p w:rsidR="0076367E" w:rsidRPr="00A62F67" w:rsidRDefault="00527FD5" w:rsidP="0096113E">
      <w:pPr>
        <w:pStyle w:val="a3"/>
        <w:shd w:val="clear" w:color="auto" w:fill="auto"/>
        <w:spacing w:before="0" w:after="0" w:line="276" w:lineRule="auto"/>
        <w:ind w:left="-426" w:right="20" w:firstLine="142"/>
        <w:rPr>
          <w:b/>
        </w:rPr>
      </w:pPr>
      <w:r w:rsidRPr="00A62F67">
        <w:rPr>
          <w:rStyle w:val="1"/>
          <w:color w:val="000000"/>
        </w:rPr>
        <w:t xml:space="preserve">6. </w:t>
      </w:r>
      <w:r w:rsidR="00A62F67">
        <w:rPr>
          <w:rStyle w:val="1"/>
          <w:color w:val="000000"/>
        </w:rPr>
        <w:t xml:space="preserve"> </w:t>
      </w:r>
      <w:r w:rsidR="00DD5108" w:rsidRPr="00A62F67">
        <w:rPr>
          <w:rStyle w:val="1"/>
          <w:color w:val="000000"/>
        </w:rPr>
        <w:t xml:space="preserve">Руководителям </w:t>
      </w:r>
      <w:r w:rsidR="0076367E" w:rsidRPr="00A62F67">
        <w:rPr>
          <w:rStyle w:val="1"/>
          <w:color w:val="000000"/>
        </w:rPr>
        <w:t xml:space="preserve">образовательных организаций района </w:t>
      </w:r>
      <w:proofErr w:type="gramStart"/>
      <w:r w:rsidR="0076367E" w:rsidRPr="00A62F67">
        <w:rPr>
          <w:rStyle w:val="1"/>
          <w:color w:val="000000"/>
        </w:rPr>
        <w:t>предоставить документы</w:t>
      </w:r>
      <w:proofErr w:type="gramEnd"/>
      <w:r w:rsidR="0076367E" w:rsidRPr="00A62F67">
        <w:rPr>
          <w:rStyle w:val="1"/>
          <w:color w:val="000000"/>
        </w:rPr>
        <w:t xml:space="preserve"> на участников конкурса в соответствии с Положением о </w:t>
      </w:r>
      <w:r w:rsidR="0096113E" w:rsidRPr="00A62F67">
        <w:rPr>
          <w:rStyle w:val="1"/>
          <w:color w:val="000000"/>
        </w:rPr>
        <w:t xml:space="preserve">муниципальном </w:t>
      </w:r>
      <w:r w:rsidR="0076367E" w:rsidRPr="00A62F67">
        <w:rPr>
          <w:rStyle w:val="1"/>
          <w:color w:val="000000"/>
        </w:rPr>
        <w:t>конкуре</w:t>
      </w:r>
      <w:r w:rsidR="00DD5108" w:rsidRPr="00A62F67">
        <w:rPr>
          <w:rStyle w:val="1"/>
          <w:color w:val="000000"/>
        </w:rPr>
        <w:t xml:space="preserve"> «Воспитатель </w:t>
      </w:r>
      <w:r w:rsidR="0076367E" w:rsidRPr="00A62F67">
        <w:rPr>
          <w:rStyle w:val="1"/>
          <w:color w:val="000000"/>
        </w:rPr>
        <w:t>года -</w:t>
      </w:r>
      <w:r w:rsidR="00DD5108" w:rsidRPr="00A62F67">
        <w:rPr>
          <w:rStyle w:val="1"/>
          <w:color w:val="000000"/>
        </w:rPr>
        <w:t xml:space="preserve"> </w:t>
      </w:r>
      <w:r w:rsidR="0076367E" w:rsidRPr="00A62F67">
        <w:rPr>
          <w:rStyle w:val="1"/>
          <w:color w:val="000000"/>
        </w:rPr>
        <w:t>2016» в МЦОКО управления образования</w:t>
      </w:r>
      <w:r w:rsidR="0096113E" w:rsidRPr="00A62F67">
        <w:rPr>
          <w:rStyle w:val="1"/>
          <w:color w:val="000000"/>
        </w:rPr>
        <w:t xml:space="preserve"> </w:t>
      </w:r>
      <w:r w:rsidR="0076367E" w:rsidRPr="00A62F67">
        <w:rPr>
          <w:rStyle w:val="1"/>
          <w:color w:val="000000"/>
        </w:rPr>
        <w:t xml:space="preserve"> </w:t>
      </w:r>
      <w:r w:rsidR="0076367E" w:rsidRPr="00A62F67">
        <w:rPr>
          <w:rStyle w:val="1"/>
          <w:b/>
          <w:color w:val="000000"/>
        </w:rPr>
        <w:t xml:space="preserve">до </w:t>
      </w:r>
      <w:r w:rsidR="00065CE5">
        <w:rPr>
          <w:rStyle w:val="1"/>
          <w:b/>
          <w:color w:val="000000"/>
        </w:rPr>
        <w:t xml:space="preserve"> 15 февраля </w:t>
      </w:r>
      <w:r w:rsidR="00DD5108" w:rsidRPr="00A62F67">
        <w:rPr>
          <w:rStyle w:val="1"/>
          <w:b/>
          <w:color w:val="000000"/>
        </w:rPr>
        <w:t xml:space="preserve">     </w:t>
      </w:r>
      <w:r w:rsidR="0076367E" w:rsidRPr="00A62F67">
        <w:rPr>
          <w:rStyle w:val="1"/>
          <w:b/>
          <w:color w:val="000000"/>
        </w:rPr>
        <w:t xml:space="preserve"> 2016 года. </w:t>
      </w:r>
    </w:p>
    <w:p w:rsidR="0076367E" w:rsidRPr="00065CE5" w:rsidRDefault="000C2774" w:rsidP="0096113E">
      <w:pPr>
        <w:pStyle w:val="a3"/>
        <w:shd w:val="clear" w:color="auto" w:fill="auto"/>
        <w:spacing w:before="0" w:after="0" w:line="276" w:lineRule="auto"/>
        <w:ind w:left="-426" w:right="20" w:firstLine="0"/>
        <w:rPr>
          <w:rStyle w:val="1"/>
          <w:b/>
          <w:shd w:val="clear" w:color="auto" w:fill="auto"/>
        </w:rPr>
      </w:pPr>
      <w:r w:rsidRPr="00A62F67">
        <w:rPr>
          <w:rStyle w:val="1"/>
          <w:color w:val="000000"/>
        </w:rPr>
        <w:t xml:space="preserve"> 7.</w:t>
      </w:r>
      <w:r w:rsidR="00DD5108" w:rsidRPr="00A62F67">
        <w:rPr>
          <w:rStyle w:val="1"/>
          <w:color w:val="000000"/>
        </w:rPr>
        <w:t xml:space="preserve"> </w:t>
      </w:r>
      <w:r w:rsidR="0076367E" w:rsidRPr="00A62F67">
        <w:rPr>
          <w:rStyle w:val="1"/>
          <w:color w:val="000000"/>
        </w:rPr>
        <w:t xml:space="preserve">Итоги </w:t>
      </w:r>
      <w:r w:rsidR="0096113E" w:rsidRPr="00A62F67">
        <w:rPr>
          <w:rStyle w:val="1"/>
          <w:color w:val="000000"/>
        </w:rPr>
        <w:t>муниципального</w:t>
      </w:r>
      <w:r w:rsidR="0076367E" w:rsidRPr="00A62F67">
        <w:rPr>
          <w:rStyle w:val="1"/>
          <w:color w:val="000000"/>
        </w:rPr>
        <w:t xml:space="preserve"> конкурса «</w:t>
      </w:r>
      <w:r w:rsidR="00DD5108" w:rsidRPr="00A62F67">
        <w:rPr>
          <w:rStyle w:val="1"/>
          <w:color w:val="000000"/>
        </w:rPr>
        <w:t xml:space="preserve">Воспитатель </w:t>
      </w:r>
      <w:r w:rsidR="0076367E" w:rsidRPr="00A62F67">
        <w:rPr>
          <w:rStyle w:val="1"/>
          <w:color w:val="000000"/>
        </w:rPr>
        <w:t xml:space="preserve">года - 2016» подвести </w:t>
      </w:r>
      <w:r w:rsidR="0076367E" w:rsidRPr="00065CE5">
        <w:rPr>
          <w:rStyle w:val="1"/>
          <w:b/>
        </w:rPr>
        <w:t xml:space="preserve">до </w:t>
      </w:r>
      <w:r w:rsidR="00065CE5" w:rsidRPr="00065CE5">
        <w:rPr>
          <w:rStyle w:val="1"/>
          <w:b/>
        </w:rPr>
        <w:t>11 апреля</w:t>
      </w:r>
      <w:r w:rsidR="0076367E" w:rsidRPr="00065CE5">
        <w:rPr>
          <w:rStyle w:val="1"/>
          <w:b/>
        </w:rPr>
        <w:t xml:space="preserve"> </w:t>
      </w:r>
      <w:r w:rsidRPr="00065CE5">
        <w:rPr>
          <w:rStyle w:val="1"/>
          <w:b/>
        </w:rPr>
        <w:t xml:space="preserve"> </w:t>
      </w:r>
      <w:r w:rsidR="0076367E" w:rsidRPr="00065CE5">
        <w:rPr>
          <w:rStyle w:val="1"/>
          <w:b/>
        </w:rPr>
        <w:t>2016 года.</w:t>
      </w:r>
    </w:p>
    <w:p w:rsidR="00A62F67" w:rsidRPr="00A62F67" w:rsidRDefault="000C2774" w:rsidP="00A62F67">
      <w:pPr>
        <w:pStyle w:val="a3"/>
        <w:shd w:val="clear" w:color="auto" w:fill="auto"/>
        <w:spacing w:before="0" w:after="0" w:line="276" w:lineRule="auto"/>
        <w:ind w:left="-426" w:right="20" w:firstLine="142"/>
        <w:rPr>
          <w:rStyle w:val="1"/>
          <w:color w:val="000000"/>
        </w:rPr>
      </w:pPr>
      <w:r w:rsidRPr="00A62F67">
        <w:rPr>
          <w:rStyle w:val="1"/>
          <w:color w:val="000000"/>
        </w:rPr>
        <w:t>8.</w:t>
      </w:r>
      <w:r w:rsidR="00DD5108" w:rsidRPr="00A62F67">
        <w:rPr>
          <w:rStyle w:val="1"/>
          <w:color w:val="000000"/>
        </w:rPr>
        <w:t xml:space="preserve"> </w:t>
      </w:r>
      <w:proofErr w:type="gramStart"/>
      <w:r w:rsidR="0076367E" w:rsidRPr="00A62F67">
        <w:rPr>
          <w:rStyle w:val="1"/>
          <w:color w:val="000000"/>
        </w:rPr>
        <w:t>Контроль за</w:t>
      </w:r>
      <w:proofErr w:type="gramEnd"/>
      <w:r w:rsidR="0076367E" w:rsidRPr="00A62F67">
        <w:rPr>
          <w:rStyle w:val="1"/>
          <w:color w:val="000000"/>
        </w:rPr>
        <w:t xml:space="preserve"> исполнением настоящего приказа возложить на заместителя </w:t>
      </w:r>
      <w:r w:rsidRPr="00A62F67">
        <w:rPr>
          <w:rStyle w:val="1"/>
          <w:color w:val="000000"/>
        </w:rPr>
        <w:t xml:space="preserve">  </w:t>
      </w:r>
      <w:r w:rsidR="0076367E" w:rsidRPr="00A62F67">
        <w:rPr>
          <w:rStyle w:val="1"/>
          <w:color w:val="000000"/>
        </w:rPr>
        <w:t xml:space="preserve">директора МЦОКО Н.А. </w:t>
      </w:r>
      <w:proofErr w:type="spellStart"/>
      <w:r w:rsidR="0076367E" w:rsidRPr="00A62F67">
        <w:rPr>
          <w:rStyle w:val="1"/>
          <w:color w:val="000000"/>
        </w:rPr>
        <w:t>Карагодину</w:t>
      </w:r>
      <w:proofErr w:type="spellEnd"/>
    </w:p>
    <w:p w:rsidR="00A62F67" w:rsidRDefault="00A62F67" w:rsidP="00A62F67">
      <w:pPr>
        <w:pStyle w:val="a3"/>
        <w:shd w:val="clear" w:color="auto" w:fill="auto"/>
        <w:spacing w:before="0" w:after="0" w:line="276" w:lineRule="auto"/>
        <w:ind w:left="-426" w:right="20" w:firstLine="142"/>
        <w:rPr>
          <w:b/>
        </w:rPr>
      </w:pPr>
    </w:p>
    <w:p w:rsidR="00A62F67" w:rsidRDefault="0076367E" w:rsidP="00065CE5">
      <w:pPr>
        <w:pStyle w:val="a3"/>
        <w:shd w:val="clear" w:color="auto" w:fill="auto"/>
        <w:spacing w:before="0" w:after="0" w:line="276" w:lineRule="auto"/>
        <w:ind w:left="-426" w:right="20" w:firstLine="142"/>
        <w:rPr>
          <w:b/>
        </w:rPr>
      </w:pPr>
      <w:r w:rsidRPr="00A62F67">
        <w:rPr>
          <w:b/>
        </w:rPr>
        <w:t xml:space="preserve">Начальник  управления образования                                    </w:t>
      </w:r>
      <w:proofErr w:type="spellStart"/>
      <w:r w:rsidRPr="00A62F67">
        <w:rPr>
          <w:b/>
        </w:rPr>
        <w:t>Н.Плескачёва</w:t>
      </w:r>
      <w:proofErr w:type="spellEnd"/>
    </w:p>
    <w:p w:rsidR="00065CE5" w:rsidRPr="008169A6" w:rsidRDefault="008169A6" w:rsidP="008169A6">
      <w:pPr>
        <w:pStyle w:val="a3"/>
        <w:shd w:val="clear" w:color="auto" w:fill="auto"/>
        <w:spacing w:before="0" w:after="0" w:line="276" w:lineRule="auto"/>
        <w:ind w:left="-426" w:right="20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Соответствует оригиналу</w:t>
      </w:r>
    </w:p>
    <w:p w:rsidR="00065CE5" w:rsidRDefault="00065CE5" w:rsidP="00065CE5">
      <w:pPr>
        <w:pStyle w:val="a3"/>
        <w:shd w:val="clear" w:color="auto" w:fill="auto"/>
        <w:spacing w:before="0" w:after="0" w:line="276" w:lineRule="auto"/>
        <w:ind w:left="-426" w:right="20" w:firstLine="142"/>
        <w:rPr>
          <w:rStyle w:val="5"/>
          <w:color w:val="000000"/>
        </w:rPr>
      </w:pPr>
    </w:p>
    <w:p w:rsidR="00FE6265" w:rsidRPr="006D44DD" w:rsidRDefault="00FE6265" w:rsidP="00FE6265">
      <w:pPr>
        <w:pStyle w:val="51"/>
        <w:shd w:val="clear" w:color="auto" w:fill="auto"/>
        <w:spacing w:before="0" w:after="611" w:line="274" w:lineRule="exact"/>
        <w:ind w:left="5720" w:right="20" w:firstLine="1820"/>
        <w:jc w:val="left"/>
      </w:pPr>
      <w:r>
        <w:rPr>
          <w:rStyle w:val="5"/>
          <w:color w:val="000000"/>
        </w:rPr>
        <w:t xml:space="preserve">Приложение № 1 </w:t>
      </w:r>
      <w:r w:rsidR="00892A5D">
        <w:rPr>
          <w:rStyle w:val="5"/>
          <w:color w:val="000000"/>
        </w:rPr>
        <w:t xml:space="preserve">        </w:t>
      </w:r>
      <w:r>
        <w:rPr>
          <w:rStyle w:val="5"/>
          <w:color w:val="000000"/>
        </w:rPr>
        <w:t xml:space="preserve"> </w:t>
      </w:r>
    </w:p>
    <w:p w:rsidR="00DD5108" w:rsidRPr="008D67A4" w:rsidRDefault="00FE6265" w:rsidP="008D21CD">
      <w:pPr>
        <w:pStyle w:val="12"/>
        <w:keepNext/>
        <w:keepLines/>
        <w:shd w:val="clear" w:color="auto" w:fill="auto"/>
        <w:spacing w:before="0" w:after="0" w:line="240" w:lineRule="auto"/>
        <w:ind w:left="140"/>
        <w:rPr>
          <w:rStyle w:val="11"/>
          <w:b/>
          <w:color w:val="000000"/>
          <w:sz w:val="24"/>
          <w:szCs w:val="24"/>
        </w:rPr>
      </w:pPr>
      <w:bookmarkStart w:id="0" w:name="bookmark0"/>
      <w:r w:rsidRPr="008D67A4">
        <w:rPr>
          <w:rStyle w:val="11"/>
          <w:b/>
          <w:color w:val="000000"/>
          <w:sz w:val="24"/>
          <w:szCs w:val="24"/>
        </w:rPr>
        <w:t xml:space="preserve">Положение о </w:t>
      </w:r>
      <w:r w:rsidR="00A62F67" w:rsidRPr="008D67A4">
        <w:rPr>
          <w:rStyle w:val="11"/>
          <w:b/>
          <w:color w:val="000000"/>
          <w:sz w:val="24"/>
          <w:szCs w:val="24"/>
        </w:rPr>
        <w:t xml:space="preserve">муниципальном </w:t>
      </w:r>
      <w:r w:rsidR="00DD5108" w:rsidRPr="008D67A4">
        <w:rPr>
          <w:rStyle w:val="11"/>
          <w:b/>
          <w:color w:val="000000"/>
          <w:sz w:val="24"/>
          <w:szCs w:val="24"/>
        </w:rPr>
        <w:t xml:space="preserve">конкурсе «Воспитатель </w:t>
      </w:r>
      <w:r w:rsidRPr="008D67A4">
        <w:rPr>
          <w:rStyle w:val="11"/>
          <w:b/>
          <w:color w:val="000000"/>
          <w:sz w:val="24"/>
          <w:szCs w:val="24"/>
        </w:rPr>
        <w:t xml:space="preserve"> года - 201</w:t>
      </w:r>
      <w:r w:rsidR="005476E7" w:rsidRPr="008D67A4">
        <w:rPr>
          <w:rStyle w:val="11"/>
          <w:b/>
          <w:color w:val="000000"/>
          <w:sz w:val="24"/>
          <w:szCs w:val="24"/>
        </w:rPr>
        <w:t>6</w:t>
      </w:r>
      <w:r w:rsidRPr="008D67A4">
        <w:rPr>
          <w:rStyle w:val="11"/>
          <w:b/>
          <w:color w:val="000000"/>
          <w:sz w:val="24"/>
          <w:szCs w:val="24"/>
        </w:rPr>
        <w:t>»</w:t>
      </w:r>
    </w:p>
    <w:p w:rsidR="00FE6265" w:rsidRPr="008D67A4" w:rsidRDefault="00FE6265" w:rsidP="008D21CD">
      <w:pPr>
        <w:pStyle w:val="12"/>
        <w:keepNext/>
        <w:keepLines/>
        <w:shd w:val="clear" w:color="auto" w:fill="auto"/>
        <w:spacing w:before="0" w:after="0" w:line="240" w:lineRule="auto"/>
        <w:ind w:left="140"/>
        <w:rPr>
          <w:b w:val="0"/>
          <w:sz w:val="24"/>
          <w:szCs w:val="24"/>
        </w:rPr>
      </w:pPr>
      <w:r w:rsidRPr="008D67A4">
        <w:rPr>
          <w:rStyle w:val="11"/>
          <w:b/>
          <w:color w:val="000000"/>
          <w:sz w:val="24"/>
          <w:szCs w:val="24"/>
        </w:rPr>
        <w:t xml:space="preserve"> </w:t>
      </w:r>
      <w:bookmarkEnd w:id="0"/>
    </w:p>
    <w:p w:rsidR="00836153" w:rsidRPr="008D67A4" w:rsidRDefault="00A62F67" w:rsidP="008D21CD">
      <w:pPr>
        <w:pStyle w:val="a3"/>
        <w:shd w:val="clear" w:color="auto" w:fill="auto"/>
        <w:spacing w:before="0" w:after="0" w:line="240" w:lineRule="auto"/>
        <w:ind w:left="20" w:right="20" w:firstLine="700"/>
        <w:rPr>
          <w:rStyle w:val="1"/>
          <w:color w:val="000000"/>
          <w:sz w:val="24"/>
          <w:szCs w:val="24"/>
        </w:rPr>
      </w:pPr>
      <w:r w:rsidRPr="008D67A4">
        <w:rPr>
          <w:rStyle w:val="1"/>
          <w:color w:val="000000"/>
          <w:sz w:val="24"/>
          <w:szCs w:val="24"/>
        </w:rPr>
        <w:t>Муниципальный</w:t>
      </w:r>
      <w:r w:rsidR="00F05391" w:rsidRPr="008D67A4">
        <w:rPr>
          <w:rStyle w:val="1"/>
          <w:color w:val="000000"/>
          <w:sz w:val="24"/>
          <w:szCs w:val="24"/>
        </w:rPr>
        <w:t xml:space="preserve"> </w:t>
      </w:r>
      <w:r w:rsidR="00DD5108" w:rsidRPr="008D67A4">
        <w:rPr>
          <w:rStyle w:val="1"/>
          <w:color w:val="000000"/>
          <w:sz w:val="24"/>
          <w:szCs w:val="24"/>
        </w:rPr>
        <w:t>конкурс «Воспитатель</w:t>
      </w:r>
      <w:r w:rsidR="00FE6265" w:rsidRPr="008D67A4">
        <w:rPr>
          <w:rStyle w:val="1"/>
          <w:color w:val="000000"/>
          <w:sz w:val="24"/>
          <w:szCs w:val="24"/>
        </w:rPr>
        <w:t xml:space="preserve"> года - 201</w:t>
      </w:r>
      <w:r w:rsidR="005476E7" w:rsidRPr="008D67A4">
        <w:rPr>
          <w:rStyle w:val="1"/>
          <w:color w:val="000000"/>
          <w:sz w:val="24"/>
          <w:szCs w:val="24"/>
        </w:rPr>
        <w:t>6</w:t>
      </w:r>
      <w:r w:rsidR="00FE6265" w:rsidRPr="008D67A4">
        <w:rPr>
          <w:rStyle w:val="1"/>
          <w:color w:val="000000"/>
          <w:sz w:val="24"/>
          <w:szCs w:val="24"/>
        </w:rPr>
        <w:t xml:space="preserve">» проводится </w:t>
      </w:r>
      <w:r w:rsidR="00F05391" w:rsidRPr="008D67A4">
        <w:rPr>
          <w:rStyle w:val="1"/>
          <w:color w:val="000000"/>
          <w:sz w:val="24"/>
          <w:szCs w:val="24"/>
        </w:rPr>
        <w:t>управлением образования администрации муниципального района «</w:t>
      </w:r>
      <w:proofErr w:type="spellStart"/>
      <w:r w:rsidR="00F05391" w:rsidRPr="008D67A4">
        <w:rPr>
          <w:rStyle w:val="1"/>
          <w:color w:val="000000"/>
          <w:sz w:val="24"/>
          <w:szCs w:val="24"/>
        </w:rPr>
        <w:t>Волоконовский</w:t>
      </w:r>
      <w:proofErr w:type="spellEnd"/>
      <w:r w:rsidR="00F05391" w:rsidRPr="008D67A4">
        <w:rPr>
          <w:rStyle w:val="1"/>
          <w:color w:val="000000"/>
          <w:sz w:val="24"/>
          <w:szCs w:val="24"/>
        </w:rPr>
        <w:t xml:space="preserve"> район» </w:t>
      </w:r>
      <w:r w:rsidR="00FE6265" w:rsidRPr="008D67A4">
        <w:rPr>
          <w:rStyle w:val="1"/>
          <w:color w:val="000000"/>
          <w:sz w:val="24"/>
          <w:szCs w:val="24"/>
        </w:rPr>
        <w:t xml:space="preserve">при поддержке </w:t>
      </w:r>
      <w:proofErr w:type="spellStart"/>
      <w:r w:rsidR="00836153" w:rsidRPr="008D67A4">
        <w:rPr>
          <w:rStyle w:val="1"/>
          <w:color w:val="000000"/>
          <w:sz w:val="24"/>
          <w:szCs w:val="24"/>
        </w:rPr>
        <w:t>Волоконовской</w:t>
      </w:r>
      <w:proofErr w:type="spellEnd"/>
      <w:r w:rsidR="00836153" w:rsidRPr="008D67A4">
        <w:rPr>
          <w:rStyle w:val="1"/>
          <w:color w:val="000000"/>
          <w:sz w:val="24"/>
          <w:szCs w:val="24"/>
        </w:rPr>
        <w:t xml:space="preserve"> организации профсоюза работников народного образования и науки</w:t>
      </w:r>
      <w:r w:rsidR="002C1767" w:rsidRPr="008D67A4">
        <w:rPr>
          <w:rStyle w:val="1"/>
          <w:color w:val="000000"/>
          <w:sz w:val="24"/>
          <w:szCs w:val="24"/>
        </w:rPr>
        <w:t xml:space="preserve"> РФ</w:t>
      </w:r>
      <w:r w:rsidR="00836153" w:rsidRPr="008D67A4">
        <w:rPr>
          <w:rStyle w:val="1"/>
          <w:color w:val="000000"/>
          <w:sz w:val="24"/>
          <w:szCs w:val="24"/>
        </w:rPr>
        <w:t xml:space="preserve">. </w:t>
      </w:r>
      <w:bookmarkStart w:id="1" w:name="bookmark1"/>
    </w:p>
    <w:p w:rsidR="008D21CD" w:rsidRPr="008D67A4" w:rsidRDefault="008D21CD" w:rsidP="008D21CD">
      <w:pPr>
        <w:pStyle w:val="12"/>
        <w:keepNext/>
        <w:keepLines/>
        <w:shd w:val="clear" w:color="auto" w:fill="auto"/>
        <w:tabs>
          <w:tab w:val="left" w:pos="3600"/>
        </w:tabs>
        <w:spacing w:before="0" w:after="0" w:line="240" w:lineRule="auto"/>
        <w:ind w:left="2880"/>
        <w:jc w:val="left"/>
        <w:rPr>
          <w:rStyle w:val="11"/>
          <w:b/>
          <w:color w:val="000000"/>
          <w:sz w:val="24"/>
          <w:szCs w:val="24"/>
        </w:rPr>
      </w:pPr>
    </w:p>
    <w:p w:rsidR="005476E7" w:rsidRPr="008D67A4" w:rsidRDefault="005476E7" w:rsidP="008D21CD">
      <w:pPr>
        <w:pStyle w:val="12"/>
        <w:keepNext/>
        <w:keepLines/>
        <w:shd w:val="clear" w:color="auto" w:fill="auto"/>
        <w:tabs>
          <w:tab w:val="left" w:pos="3600"/>
        </w:tabs>
        <w:spacing w:before="0" w:after="0" w:line="240" w:lineRule="auto"/>
        <w:ind w:left="2880"/>
        <w:jc w:val="left"/>
        <w:rPr>
          <w:b w:val="0"/>
          <w:sz w:val="24"/>
          <w:szCs w:val="24"/>
        </w:rPr>
      </w:pPr>
      <w:r w:rsidRPr="008D67A4">
        <w:rPr>
          <w:rStyle w:val="11"/>
          <w:b/>
          <w:color w:val="000000"/>
          <w:sz w:val="24"/>
          <w:szCs w:val="24"/>
        </w:rPr>
        <w:t>1.Цели и задачи конкурса:</w:t>
      </w:r>
    </w:p>
    <w:p w:rsidR="005476E7" w:rsidRPr="008D67A4" w:rsidRDefault="008B3C5F" w:rsidP="008D21CD">
      <w:pPr>
        <w:pStyle w:val="a3"/>
        <w:shd w:val="clear" w:color="auto" w:fill="auto"/>
        <w:spacing w:before="0" w:after="0" w:line="240" w:lineRule="auto"/>
        <w:ind w:right="180" w:firstLine="0"/>
        <w:rPr>
          <w:sz w:val="24"/>
          <w:szCs w:val="24"/>
        </w:rPr>
      </w:pPr>
      <w:r w:rsidRPr="008D67A4">
        <w:rPr>
          <w:rStyle w:val="1"/>
          <w:color w:val="000000"/>
          <w:sz w:val="24"/>
          <w:szCs w:val="24"/>
        </w:rPr>
        <w:t>-</w:t>
      </w:r>
      <w:r w:rsidR="00DD5108" w:rsidRPr="008D67A4">
        <w:rPr>
          <w:rStyle w:val="1"/>
          <w:color w:val="000000"/>
          <w:sz w:val="24"/>
          <w:szCs w:val="24"/>
        </w:rPr>
        <w:t xml:space="preserve"> </w:t>
      </w:r>
      <w:r w:rsidRPr="008D67A4">
        <w:rPr>
          <w:rStyle w:val="1"/>
          <w:color w:val="000000"/>
          <w:sz w:val="24"/>
          <w:szCs w:val="24"/>
        </w:rPr>
        <w:t>п</w:t>
      </w:r>
      <w:r w:rsidR="005476E7" w:rsidRPr="008D67A4">
        <w:rPr>
          <w:rStyle w:val="1"/>
          <w:color w:val="000000"/>
          <w:sz w:val="24"/>
          <w:szCs w:val="24"/>
        </w:rPr>
        <w:t>ропаганда инновационных педагогических идей как обязательной составляющей качественного обучения</w:t>
      </w:r>
      <w:r w:rsidRPr="008D67A4">
        <w:rPr>
          <w:rStyle w:val="1"/>
          <w:color w:val="000000"/>
          <w:sz w:val="24"/>
          <w:szCs w:val="24"/>
        </w:rPr>
        <w:t>,</w:t>
      </w:r>
    </w:p>
    <w:p w:rsidR="005476E7" w:rsidRPr="008D67A4" w:rsidRDefault="008B3C5F" w:rsidP="008D21CD">
      <w:pPr>
        <w:pStyle w:val="a3"/>
        <w:shd w:val="clear" w:color="auto" w:fill="auto"/>
        <w:spacing w:before="0" w:after="0" w:line="240" w:lineRule="auto"/>
        <w:ind w:right="180" w:firstLine="0"/>
        <w:rPr>
          <w:sz w:val="24"/>
          <w:szCs w:val="24"/>
        </w:rPr>
      </w:pPr>
      <w:r w:rsidRPr="008D67A4">
        <w:rPr>
          <w:rStyle w:val="1"/>
          <w:color w:val="000000"/>
          <w:sz w:val="24"/>
          <w:szCs w:val="24"/>
        </w:rPr>
        <w:t>-о</w:t>
      </w:r>
      <w:r w:rsidR="005476E7" w:rsidRPr="008D67A4">
        <w:rPr>
          <w:rStyle w:val="1"/>
          <w:color w:val="000000"/>
          <w:sz w:val="24"/>
          <w:szCs w:val="24"/>
        </w:rPr>
        <w:t>беспечение возможности для творческой самореализации педагогов в рамках конкурентного профессионального состязания</w:t>
      </w:r>
      <w:r w:rsidRPr="008D67A4">
        <w:rPr>
          <w:rStyle w:val="1"/>
          <w:color w:val="000000"/>
          <w:sz w:val="24"/>
          <w:szCs w:val="24"/>
        </w:rPr>
        <w:t>,</w:t>
      </w:r>
    </w:p>
    <w:p w:rsidR="005476E7" w:rsidRPr="008D67A4" w:rsidRDefault="008B3C5F" w:rsidP="008D21CD">
      <w:pPr>
        <w:pStyle w:val="a3"/>
        <w:shd w:val="clear" w:color="auto" w:fill="auto"/>
        <w:spacing w:before="0" w:after="0" w:line="240" w:lineRule="auto"/>
        <w:ind w:left="20" w:firstLine="0"/>
        <w:rPr>
          <w:sz w:val="24"/>
          <w:szCs w:val="24"/>
        </w:rPr>
      </w:pPr>
      <w:r w:rsidRPr="008D67A4">
        <w:rPr>
          <w:rStyle w:val="1"/>
          <w:color w:val="000000"/>
          <w:sz w:val="24"/>
          <w:szCs w:val="24"/>
        </w:rPr>
        <w:t>-с</w:t>
      </w:r>
      <w:r w:rsidR="005476E7" w:rsidRPr="008D67A4">
        <w:rPr>
          <w:rStyle w:val="1"/>
          <w:color w:val="000000"/>
          <w:sz w:val="24"/>
          <w:szCs w:val="24"/>
        </w:rPr>
        <w:t xml:space="preserve">тимулирование дальнейшего </w:t>
      </w:r>
      <w:r w:rsidR="00DD5108" w:rsidRPr="008D67A4">
        <w:rPr>
          <w:rStyle w:val="1"/>
          <w:color w:val="000000"/>
          <w:sz w:val="24"/>
          <w:szCs w:val="24"/>
        </w:rPr>
        <w:t>профессионального роста воспитателей</w:t>
      </w:r>
      <w:r w:rsidRPr="008D67A4">
        <w:rPr>
          <w:rStyle w:val="1"/>
          <w:color w:val="000000"/>
          <w:sz w:val="24"/>
          <w:szCs w:val="24"/>
        </w:rPr>
        <w:t>, направленного на обновление содержания образования с учётом новых ФГОС,</w:t>
      </w:r>
    </w:p>
    <w:p w:rsidR="005476E7" w:rsidRPr="008D67A4" w:rsidRDefault="008B3C5F" w:rsidP="008D21CD">
      <w:pPr>
        <w:pStyle w:val="a3"/>
        <w:shd w:val="clear" w:color="auto" w:fill="auto"/>
        <w:spacing w:before="0" w:after="0" w:line="240" w:lineRule="auto"/>
        <w:ind w:left="20" w:firstLine="0"/>
        <w:rPr>
          <w:rStyle w:val="1"/>
          <w:color w:val="000000"/>
          <w:sz w:val="24"/>
          <w:szCs w:val="24"/>
        </w:rPr>
      </w:pPr>
      <w:r w:rsidRPr="008D67A4">
        <w:rPr>
          <w:rStyle w:val="1"/>
          <w:color w:val="000000"/>
          <w:sz w:val="24"/>
          <w:szCs w:val="24"/>
        </w:rPr>
        <w:t>-п</w:t>
      </w:r>
      <w:r w:rsidR="005476E7" w:rsidRPr="008D67A4">
        <w:rPr>
          <w:rStyle w:val="1"/>
          <w:color w:val="000000"/>
          <w:sz w:val="24"/>
          <w:szCs w:val="24"/>
        </w:rPr>
        <w:t>ов</w:t>
      </w:r>
      <w:r w:rsidR="005476E7" w:rsidRPr="008D67A4">
        <w:rPr>
          <w:color w:val="000000"/>
          <w:sz w:val="24"/>
          <w:szCs w:val="24"/>
        </w:rPr>
        <w:t>ыш</w:t>
      </w:r>
      <w:r w:rsidR="005476E7" w:rsidRPr="008D67A4">
        <w:rPr>
          <w:rStyle w:val="1"/>
          <w:color w:val="000000"/>
          <w:sz w:val="24"/>
          <w:szCs w:val="24"/>
        </w:rPr>
        <w:t>ение престижа педагогической профессии</w:t>
      </w:r>
      <w:r w:rsidRPr="008D67A4">
        <w:rPr>
          <w:rStyle w:val="1"/>
          <w:color w:val="000000"/>
          <w:sz w:val="24"/>
          <w:szCs w:val="24"/>
        </w:rPr>
        <w:t>,</w:t>
      </w:r>
    </w:p>
    <w:p w:rsidR="005476E7" w:rsidRPr="008D67A4" w:rsidRDefault="008B3C5F" w:rsidP="008D21CD">
      <w:pPr>
        <w:pStyle w:val="a3"/>
        <w:shd w:val="clear" w:color="auto" w:fill="auto"/>
        <w:spacing w:before="0" w:after="0" w:line="240" w:lineRule="auto"/>
        <w:ind w:left="20" w:firstLine="0"/>
        <w:rPr>
          <w:sz w:val="24"/>
          <w:szCs w:val="24"/>
        </w:rPr>
      </w:pPr>
      <w:r w:rsidRPr="008D67A4">
        <w:rPr>
          <w:sz w:val="24"/>
          <w:szCs w:val="24"/>
        </w:rPr>
        <w:t>-р</w:t>
      </w:r>
      <w:r w:rsidR="005476E7" w:rsidRPr="008D67A4">
        <w:rPr>
          <w:sz w:val="24"/>
          <w:szCs w:val="24"/>
        </w:rPr>
        <w:t>аспространение актуальног</w:t>
      </w:r>
      <w:r w:rsidR="00DD5108" w:rsidRPr="008D67A4">
        <w:rPr>
          <w:sz w:val="24"/>
          <w:szCs w:val="24"/>
        </w:rPr>
        <w:t xml:space="preserve">о педагогического опыта воспитателей ДОО </w:t>
      </w:r>
      <w:r w:rsidR="005476E7" w:rsidRPr="008D67A4">
        <w:rPr>
          <w:sz w:val="24"/>
          <w:szCs w:val="24"/>
        </w:rPr>
        <w:t xml:space="preserve"> района</w:t>
      </w:r>
      <w:r w:rsidRPr="008D67A4">
        <w:rPr>
          <w:sz w:val="24"/>
          <w:szCs w:val="24"/>
        </w:rPr>
        <w:t>.</w:t>
      </w:r>
    </w:p>
    <w:p w:rsidR="008B3C5F" w:rsidRPr="008D67A4" w:rsidRDefault="008B3C5F" w:rsidP="008D21CD">
      <w:pPr>
        <w:pStyle w:val="12"/>
        <w:keepNext/>
        <w:keepLines/>
        <w:shd w:val="clear" w:color="auto" w:fill="auto"/>
        <w:tabs>
          <w:tab w:val="left" w:pos="3302"/>
        </w:tabs>
        <w:spacing w:before="0" w:after="0" w:line="240" w:lineRule="auto"/>
        <w:ind w:left="2880"/>
        <w:jc w:val="both"/>
        <w:rPr>
          <w:rStyle w:val="11"/>
          <w:b/>
          <w:color w:val="000000"/>
          <w:sz w:val="24"/>
          <w:szCs w:val="24"/>
        </w:rPr>
      </w:pPr>
      <w:bookmarkStart w:id="2" w:name="bookmark2"/>
      <w:bookmarkEnd w:id="1"/>
    </w:p>
    <w:p w:rsidR="00FE6265" w:rsidRPr="008D67A4" w:rsidRDefault="00632B0B" w:rsidP="008D21CD">
      <w:pPr>
        <w:pStyle w:val="12"/>
        <w:keepNext/>
        <w:keepLines/>
        <w:shd w:val="clear" w:color="auto" w:fill="auto"/>
        <w:tabs>
          <w:tab w:val="left" w:pos="3302"/>
        </w:tabs>
        <w:spacing w:before="0" w:after="0" w:line="240" w:lineRule="auto"/>
        <w:ind w:left="2880"/>
        <w:jc w:val="both"/>
        <w:rPr>
          <w:b w:val="0"/>
          <w:sz w:val="24"/>
          <w:szCs w:val="24"/>
        </w:rPr>
      </w:pPr>
      <w:r w:rsidRPr="008D67A4">
        <w:rPr>
          <w:rStyle w:val="11"/>
          <w:b/>
          <w:color w:val="000000"/>
          <w:sz w:val="24"/>
          <w:szCs w:val="24"/>
        </w:rPr>
        <w:t xml:space="preserve">2. </w:t>
      </w:r>
      <w:r w:rsidR="00FE6265" w:rsidRPr="008D67A4">
        <w:rPr>
          <w:rStyle w:val="11"/>
          <w:b/>
          <w:color w:val="000000"/>
          <w:sz w:val="24"/>
          <w:szCs w:val="24"/>
        </w:rPr>
        <w:t>Порядок выдвижения кандидатов:</w:t>
      </w:r>
      <w:bookmarkEnd w:id="2"/>
    </w:p>
    <w:p w:rsidR="00FD5D79" w:rsidRPr="008D67A4" w:rsidRDefault="00065CE5" w:rsidP="008D21CD">
      <w:pPr>
        <w:pStyle w:val="a3"/>
        <w:shd w:val="clear" w:color="auto" w:fill="auto"/>
        <w:spacing w:before="0" w:after="0" w:line="240" w:lineRule="auto"/>
        <w:ind w:left="20" w:right="180" w:firstLine="0"/>
        <w:rPr>
          <w:sz w:val="24"/>
          <w:szCs w:val="24"/>
        </w:rPr>
      </w:pPr>
      <w:r w:rsidRPr="008D67A4">
        <w:rPr>
          <w:sz w:val="24"/>
          <w:szCs w:val="24"/>
        </w:rPr>
        <w:t xml:space="preserve"> </w:t>
      </w:r>
      <w:r w:rsidR="00DD5108" w:rsidRPr="008D67A4">
        <w:rPr>
          <w:sz w:val="24"/>
          <w:szCs w:val="24"/>
        </w:rPr>
        <w:t xml:space="preserve"> В </w:t>
      </w:r>
      <w:r w:rsidRPr="008D67A4">
        <w:rPr>
          <w:sz w:val="24"/>
          <w:szCs w:val="24"/>
        </w:rPr>
        <w:t>муниципальном</w:t>
      </w:r>
      <w:r w:rsidR="00DD5108" w:rsidRPr="008D67A4">
        <w:rPr>
          <w:sz w:val="24"/>
          <w:szCs w:val="24"/>
        </w:rPr>
        <w:t xml:space="preserve">  профессиональном конкурсе «Воспитатель года – 2016»</w:t>
      </w:r>
      <w:r w:rsidR="00DD5108" w:rsidRPr="008D67A4">
        <w:rPr>
          <w:b/>
          <w:sz w:val="24"/>
          <w:szCs w:val="24"/>
        </w:rPr>
        <w:t xml:space="preserve"> </w:t>
      </w:r>
      <w:r w:rsidR="00DD5108" w:rsidRPr="008D67A4">
        <w:rPr>
          <w:sz w:val="24"/>
          <w:szCs w:val="24"/>
        </w:rPr>
        <w:t>участвуют педагогические работники дошкольных образовательных учреждений</w:t>
      </w:r>
      <w:r w:rsidR="00FD5D79" w:rsidRPr="008D67A4">
        <w:rPr>
          <w:sz w:val="24"/>
          <w:szCs w:val="24"/>
        </w:rPr>
        <w:t xml:space="preserve"> </w:t>
      </w:r>
      <w:proofErr w:type="spellStart"/>
      <w:r w:rsidR="00FD5D79" w:rsidRPr="008D67A4">
        <w:rPr>
          <w:sz w:val="24"/>
          <w:szCs w:val="24"/>
        </w:rPr>
        <w:t>Волоконовского</w:t>
      </w:r>
      <w:proofErr w:type="spellEnd"/>
      <w:r w:rsidR="00FD5D79" w:rsidRPr="008D67A4">
        <w:rPr>
          <w:sz w:val="24"/>
          <w:szCs w:val="24"/>
        </w:rPr>
        <w:t xml:space="preserve"> района</w:t>
      </w:r>
      <w:r w:rsidR="00DD5108" w:rsidRPr="008D67A4">
        <w:rPr>
          <w:sz w:val="24"/>
          <w:szCs w:val="24"/>
        </w:rPr>
        <w:t xml:space="preserve"> без ограничения стажа и возраста</w:t>
      </w:r>
      <w:r w:rsidR="00FD5D79" w:rsidRPr="008D67A4">
        <w:rPr>
          <w:sz w:val="24"/>
          <w:szCs w:val="24"/>
        </w:rPr>
        <w:t>.</w:t>
      </w:r>
    </w:p>
    <w:p w:rsidR="008D21CD" w:rsidRPr="008D67A4" w:rsidRDefault="008D21CD" w:rsidP="008D21CD">
      <w:pPr>
        <w:pStyle w:val="12"/>
        <w:keepNext/>
        <w:keepLines/>
        <w:shd w:val="clear" w:color="auto" w:fill="auto"/>
        <w:tabs>
          <w:tab w:val="left" w:pos="4200"/>
        </w:tabs>
        <w:spacing w:before="0" w:after="0" w:line="240" w:lineRule="auto"/>
        <w:ind w:left="3480"/>
        <w:jc w:val="both"/>
        <w:rPr>
          <w:rStyle w:val="11"/>
          <w:b/>
          <w:color w:val="000000"/>
          <w:sz w:val="24"/>
          <w:szCs w:val="24"/>
        </w:rPr>
      </w:pPr>
      <w:bookmarkStart w:id="3" w:name="bookmark3"/>
    </w:p>
    <w:p w:rsidR="00FE6265" w:rsidRPr="008D67A4" w:rsidRDefault="00632B0B" w:rsidP="008D21CD">
      <w:pPr>
        <w:pStyle w:val="12"/>
        <w:keepNext/>
        <w:keepLines/>
        <w:shd w:val="clear" w:color="auto" w:fill="auto"/>
        <w:tabs>
          <w:tab w:val="left" w:pos="4200"/>
        </w:tabs>
        <w:spacing w:before="0" w:after="0" w:line="240" w:lineRule="auto"/>
        <w:ind w:left="3480"/>
        <w:jc w:val="both"/>
        <w:rPr>
          <w:b w:val="0"/>
          <w:sz w:val="24"/>
          <w:szCs w:val="24"/>
        </w:rPr>
      </w:pPr>
      <w:r w:rsidRPr="008D67A4">
        <w:rPr>
          <w:rStyle w:val="11"/>
          <w:b/>
          <w:color w:val="000000"/>
          <w:sz w:val="24"/>
          <w:szCs w:val="24"/>
        </w:rPr>
        <w:t xml:space="preserve">3. </w:t>
      </w:r>
      <w:r w:rsidR="00FE6265" w:rsidRPr="008D67A4">
        <w:rPr>
          <w:rStyle w:val="11"/>
          <w:b/>
          <w:color w:val="000000"/>
          <w:sz w:val="24"/>
          <w:szCs w:val="24"/>
        </w:rPr>
        <w:t>Жюри конкурса</w:t>
      </w:r>
      <w:bookmarkEnd w:id="3"/>
    </w:p>
    <w:p w:rsidR="00FE6265" w:rsidRPr="008D67A4" w:rsidRDefault="00FE6265" w:rsidP="008D21CD">
      <w:pPr>
        <w:pStyle w:val="a3"/>
        <w:numPr>
          <w:ilvl w:val="0"/>
          <w:numId w:val="5"/>
        </w:numPr>
        <w:shd w:val="clear" w:color="auto" w:fill="auto"/>
        <w:tabs>
          <w:tab w:val="left" w:pos="596"/>
        </w:tabs>
        <w:spacing w:before="0" w:after="0" w:line="240" w:lineRule="auto"/>
        <w:ind w:left="20" w:right="20" w:firstLine="0"/>
        <w:rPr>
          <w:color w:val="000000"/>
          <w:sz w:val="24"/>
          <w:szCs w:val="24"/>
        </w:rPr>
      </w:pPr>
      <w:r w:rsidRPr="008D67A4">
        <w:rPr>
          <w:rStyle w:val="1"/>
          <w:color w:val="000000"/>
          <w:sz w:val="24"/>
          <w:szCs w:val="24"/>
        </w:rPr>
        <w:t xml:space="preserve">Для оценивания конкурсных мероприятий создается жюри. </w:t>
      </w:r>
    </w:p>
    <w:p w:rsidR="00FE6265" w:rsidRPr="008D67A4" w:rsidRDefault="00FE6265" w:rsidP="008D21CD">
      <w:pPr>
        <w:pStyle w:val="a3"/>
        <w:numPr>
          <w:ilvl w:val="0"/>
          <w:numId w:val="5"/>
        </w:numPr>
        <w:shd w:val="clear" w:color="auto" w:fill="auto"/>
        <w:spacing w:before="0" w:after="0" w:line="240" w:lineRule="auto"/>
        <w:ind w:left="20" w:right="20" w:firstLine="0"/>
        <w:rPr>
          <w:sz w:val="24"/>
          <w:szCs w:val="24"/>
        </w:rPr>
      </w:pPr>
      <w:r w:rsidRPr="008D67A4">
        <w:rPr>
          <w:rStyle w:val="1"/>
          <w:color w:val="000000"/>
          <w:sz w:val="24"/>
          <w:szCs w:val="24"/>
        </w:rPr>
        <w:t xml:space="preserve"> Состав жюри утверждается оргкомитетом конкурса. По каждому конкурсному мероприятию члены жюри заполняют оценочные ведомости.</w:t>
      </w:r>
    </w:p>
    <w:p w:rsidR="00FE6265" w:rsidRPr="008D67A4" w:rsidRDefault="00FE6265" w:rsidP="008D21CD">
      <w:pPr>
        <w:pStyle w:val="a3"/>
        <w:numPr>
          <w:ilvl w:val="0"/>
          <w:numId w:val="5"/>
        </w:numPr>
        <w:shd w:val="clear" w:color="auto" w:fill="auto"/>
        <w:spacing w:before="0" w:after="0" w:line="240" w:lineRule="auto"/>
        <w:ind w:left="20" w:right="20" w:firstLine="0"/>
        <w:rPr>
          <w:sz w:val="24"/>
          <w:szCs w:val="24"/>
        </w:rPr>
      </w:pPr>
      <w:r w:rsidRPr="008D67A4">
        <w:rPr>
          <w:rStyle w:val="1"/>
          <w:color w:val="000000"/>
          <w:sz w:val="24"/>
          <w:szCs w:val="24"/>
        </w:rPr>
        <w:t xml:space="preserve"> Жюри оценивают выполнение конкурсных мероприятий в баллах в соответствии с критериями, утвержденными настоящим положением.</w:t>
      </w:r>
    </w:p>
    <w:p w:rsidR="00FE6265" w:rsidRPr="008D67A4" w:rsidRDefault="00FE6265" w:rsidP="008D21CD">
      <w:pPr>
        <w:pStyle w:val="a3"/>
        <w:numPr>
          <w:ilvl w:val="0"/>
          <w:numId w:val="5"/>
        </w:numPr>
        <w:shd w:val="clear" w:color="auto" w:fill="auto"/>
        <w:spacing w:before="0" w:after="0" w:line="240" w:lineRule="auto"/>
        <w:ind w:left="20" w:right="20" w:firstLine="0"/>
        <w:rPr>
          <w:rStyle w:val="1"/>
          <w:sz w:val="24"/>
          <w:szCs w:val="24"/>
          <w:shd w:val="clear" w:color="auto" w:fill="auto"/>
        </w:rPr>
      </w:pPr>
      <w:r w:rsidRPr="008D67A4">
        <w:rPr>
          <w:rStyle w:val="1"/>
          <w:color w:val="000000"/>
          <w:sz w:val="24"/>
          <w:szCs w:val="24"/>
        </w:rPr>
        <w:t xml:space="preserve"> Члены жюри конкурса осуществляют свою работу на безвозмездной основе.</w:t>
      </w:r>
    </w:p>
    <w:p w:rsidR="00FE573E" w:rsidRPr="008D67A4" w:rsidRDefault="00FE573E" w:rsidP="008D21CD">
      <w:pPr>
        <w:pStyle w:val="a3"/>
        <w:shd w:val="clear" w:color="auto" w:fill="auto"/>
        <w:spacing w:before="0" w:after="0" w:line="240" w:lineRule="auto"/>
        <w:ind w:left="20" w:right="20" w:firstLine="0"/>
        <w:rPr>
          <w:sz w:val="24"/>
          <w:szCs w:val="24"/>
        </w:rPr>
      </w:pPr>
    </w:p>
    <w:p w:rsidR="00FE6265" w:rsidRPr="008D67A4" w:rsidRDefault="00632B0B" w:rsidP="008D21CD">
      <w:pPr>
        <w:pStyle w:val="310"/>
        <w:shd w:val="clear" w:color="auto" w:fill="auto"/>
        <w:tabs>
          <w:tab w:val="left" w:pos="3001"/>
        </w:tabs>
        <w:spacing w:before="0" w:after="0" w:line="240" w:lineRule="auto"/>
        <w:ind w:left="2460" w:firstLine="0"/>
        <w:jc w:val="both"/>
        <w:rPr>
          <w:b w:val="0"/>
          <w:sz w:val="24"/>
          <w:szCs w:val="24"/>
        </w:rPr>
      </w:pPr>
      <w:r w:rsidRPr="008D67A4">
        <w:rPr>
          <w:rStyle w:val="31"/>
          <w:b/>
          <w:color w:val="000000"/>
          <w:sz w:val="24"/>
          <w:szCs w:val="24"/>
        </w:rPr>
        <w:t xml:space="preserve">4. </w:t>
      </w:r>
      <w:r w:rsidR="00FE6265" w:rsidRPr="008D67A4">
        <w:rPr>
          <w:rStyle w:val="31"/>
          <w:b/>
          <w:color w:val="000000"/>
          <w:sz w:val="24"/>
          <w:szCs w:val="24"/>
        </w:rPr>
        <w:t>Организация и проведение конкурса</w:t>
      </w:r>
      <w:proofErr w:type="gramStart"/>
      <w:r w:rsidR="00FE6265" w:rsidRPr="008D67A4">
        <w:rPr>
          <w:rStyle w:val="31"/>
          <w:b/>
          <w:color w:val="000000"/>
          <w:sz w:val="24"/>
          <w:szCs w:val="24"/>
        </w:rPr>
        <w:t>:</w:t>
      </w:r>
      <w:proofErr w:type="gramEnd"/>
    </w:p>
    <w:p w:rsidR="00497FCE" w:rsidRPr="008D67A4" w:rsidRDefault="006D44DD" w:rsidP="008D21CD">
      <w:pPr>
        <w:pStyle w:val="a3"/>
        <w:shd w:val="clear" w:color="auto" w:fill="auto"/>
        <w:spacing w:before="0" w:after="0" w:line="240" w:lineRule="auto"/>
        <w:ind w:right="180" w:firstLine="0"/>
        <w:rPr>
          <w:rStyle w:val="1"/>
          <w:color w:val="000000"/>
          <w:sz w:val="24"/>
          <w:szCs w:val="24"/>
        </w:rPr>
      </w:pPr>
      <w:r w:rsidRPr="008D67A4">
        <w:rPr>
          <w:rStyle w:val="1"/>
          <w:color w:val="000000"/>
          <w:sz w:val="24"/>
          <w:szCs w:val="24"/>
        </w:rPr>
        <w:t>.</w:t>
      </w:r>
    </w:p>
    <w:p w:rsidR="00D47026" w:rsidRPr="008D67A4" w:rsidRDefault="00065CE5" w:rsidP="008D21CD">
      <w:pPr>
        <w:pStyle w:val="a3"/>
        <w:shd w:val="clear" w:color="auto" w:fill="auto"/>
        <w:spacing w:before="0" w:after="0" w:line="240" w:lineRule="auto"/>
        <w:ind w:left="20" w:right="180" w:firstLine="700"/>
        <w:rPr>
          <w:rStyle w:val="31"/>
          <w:b w:val="0"/>
          <w:bCs w:val="0"/>
          <w:sz w:val="24"/>
          <w:szCs w:val="24"/>
          <w:shd w:val="clear" w:color="auto" w:fill="auto"/>
        </w:rPr>
      </w:pPr>
      <w:r w:rsidRPr="008D67A4">
        <w:rPr>
          <w:rStyle w:val="1"/>
          <w:color w:val="000000"/>
          <w:sz w:val="24"/>
          <w:szCs w:val="24"/>
        </w:rPr>
        <w:t>Муниципальный</w:t>
      </w:r>
      <w:r w:rsidR="00FE6265" w:rsidRPr="008D67A4">
        <w:rPr>
          <w:rStyle w:val="1"/>
          <w:color w:val="000000"/>
          <w:sz w:val="24"/>
          <w:szCs w:val="24"/>
        </w:rPr>
        <w:t xml:space="preserve"> конкурс проводится в три тура. В</w:t>
      </w:r>
      <w:r w:rsidR="00FE573E" w:rsidRPr="008D67A4">
        <w:rPr>
          <w:rStyle w:val="1"/>
          <w:color w:val="000000"/>
          <w:sz w:val="24"/>
          <w:szCs w:val="24"/>
        </w:rPr>
        <w:t xml:space="preserve"> турах</w:t>
      </w:r>
      <w:r w:rsidR="00FE6265" w:rsidRPr="008D67A4">
        <w:rPr>
          <w:rStyle w:val="1"/>
          <w:color w:val="000000"/>
          <w:sz w:val="24"/>
          <w:szCs w:val="24"/>
        </w:rPr>
        <w:t xml:space="preserve"> принимают участие все участники конкурса. Последовательность выполнения участниками конкурсных мероприятий определяется жеребьевкой.</w:t>
      </w:r>
    </w:p>
    <w:p w:rsidR="00D47026" w:rsidRPr="008D67A4" w:rsidRDefault="00065CE5" w:rsidP="008D21CD">
      <w:pPr>
        <w:pStyle w:val="af3"/>
        <w:spacing w:line="240" w:lineRule="auto"/>
        <w:rPr>
          <w:b/>
          <w:szCs w:val="24"/>
        </w:rPr>
      </w:pPr>
      <w:r w:rsidRPr="008D67A4">
        <w:rPr>
          <w:szCs w:val="24"/>
        </w:rPr>
        <w:t>В оргкомитет к</w:t>
      </w:r>
      <w:r w:rsidR="00D47026" w:rsidRPr="008D67A4">
        <w:rPr>
          <w:szCs w:val="24"/>
        </w:rPr>
        <w:t>онкурса (управление о</w:t>
      </w:r>
      <w:r w:rsidRPr="008D67A4">
        <w:rPr>
          <w:szCs w:val="24"/>
        </w:rPr>
        <w:t>бразования, МЦОКО</w:t>
      </w:r>
      <w:r w:rsidR="00D47026" w:rsidRPr="008D67A4">
        <w:rPr>
          <w:szCs w:val="24"/>
        </w:rPr>
        <w:t>) в срок</w:t>
      </w:r>
      <w:r w:rsidR="00D47026" w:rsidRPr="008D67A4">
        <w:rPr>
          <w:b/>
          <w:szCs w:val="24"/>
        </w:rPr>
        <w:t xml:space="preserve"> </w:t>
      </w:r>
      <w:r w:rsidR="00D47026" w:rsidRPr="008D67A4">
        <w:rPr>
          <w:szCs w:val="24"/>
        </w:rPr>
        <w:t>до</w:t>
      </w:r>
      <w:r w:rsidRPr="008D67A4">
        <w:rPr>
          <w:szCs w:val="24"/>
        </w:rPr>
        <w:t xml:space="preserve"> </w:t>
      </w:r>
      <w:r w:rsidRPr="008D67A4">
        <w:rPr>
          <w:b/>
          <w:szCs w:val="24"/>
        </w:rPr>
        <w:t>15 февраля</w:t>
      </w:r>
      <w:r w:rsidR="00D47026" w:rsidRPr="008D67A4">
        <w:rPr>
          <w:b/>
          <w:szCs w:val="24"/>
        </w:rPr>
        <w:t xml:space="preserve"> </w:t>
      </w:r>
      <w:r w:rsidR="00A62F67" w:rsidRPr="008D67A4">
        <w:rPr>
          <w:b/>
          <w:szCs w:val="24"/>
        </w:rPr>
        <w:t xml:space="preserve">      2016</w:t>
      </w:r>
      <w:r w:rsidR="00D47026" w:rsidRPr="008D67A4">
        <w:rPr>
          <w:b/>
          <w:szCs w:val="24"/>
        </w:rPr>
        <w:t xml:space="preserve"> г. направляются следующие документы: </w:t>
      </w:r>
    </w:p>
    <w:p w:rsidR="00C72EBA" w:rsidRPr="008D67A4" w:rsidRDefault="00C72EBA" w:rsidP="00C72EBA">
      <w:pPr>
        <w:pStyle w:val="af3"/>
        <w:tabs>
          <w:tab w:val="left" w:pos="993"/>
        </w:tabs>
        <w:spacing w:line="240" w:lineRule="auto"/>
        <w:ind w:firstLine="360"/>
        <w:rPr>
          <w:rStyle w:val="af5"/>
          <w:b w:val="0"/>
          <w:i w:val="0"/>
          <w:szCs w:val="24"/>
        </w:rPr>
      </w:pPr>
      <w:r w:rsidRPr="008D67A4">
        <w:rPr>
          <w:rStyle w:val="af5"/>
          <w:b w:val="0"/>
          <w:i w:val="0"/>
          <w:szCs w:val="24"/>
        </w:rPr>
        <w:t>4.1.</w:t>
      </w:r>
      <w:r w:rsidRPr="008D67A4">
        <w:rPr>
          <w:rStyle w:val="af5"/>
          <w:b w:val="0"/>
          <w:i w:val="0"/>
          <w:szCs w:val="24"/>
        </w:rPr>
        <w:tab/>
        <w:t xml:space="preserve">Представление заведующего ДОУ, в котором дается описание системы работы участника </w:t>
      </w:r>
      <w:r w:rsidR="00065CE5" w:rsidRPr="008D67A4">
        <w:rPr>
          <w:rStyle w:val="af5"/>
          <w:b w:val="0"/>
          <w:i w:val="0"/>
          <w:szCs w:val="24"/>
        </w:rPr>
        <w:t>к</w:t>
      </w:r>
      <w:r w:rsidRPr="008D67A4">
        <w:rPr>
          <w:rStyle w:val="af5"/>
          <w:b w:val="0"/>
          <w:i w:val="0"/>
          <w:szCs w:val="24"/>
        </w:rPr>
        <w:t>онкурса (приложение</w:t>
      </w:r>
      <w:r w:rsidR="00065CE5" w:rsidRPr="008D67A4">
        <w:rPr>
          <w:rStyle w:val="af5"/>
          <w:b w:val="0"/>
          <w:i w:val="0"/>
          <w:szCs w:val="24"/>
        </w:rPr>
        <w:t xml:space="preserve"> к п</w:t>
      </w:r>
      <w:r w:rsidRPr="008D67A4">
        <w:rPr>
          <w:rStyle w:val="af5"/>
          <w:b w:val="0"/>
          <w:i w:val="0"/>
          <w:szCs w:val="24"/>
        </w:rPr>
        <w:t>оложению №1).</w:t>
      </w:r>
    </w:p>
    <w:p w:rsidR="00C72EBA" w:rsidRPr="008D67A4" w:rsidRDefault="00C72EBA" w:rsidP="00C72EBA">
      <w:pPr>
        <w:pStyle w:val="af3"/>
        <w:tabs>
          <w:tab w:val="left" w:pos="993"/>
        </w:tabs>
        <w:spacing w:line="240" w:lineRule="auto"/>
        <w:ind w:firstLine="360"/>
        <w:rPr>
          <w:szCs w:val="24"/>
        </w:rPr>
      </w:pPr>
      <w:r w:rsidRPr="008D67A4">
        <w:rPr>
          <w:rStyle w:val="af5"/>
          <w:b w:val="0"/>
          <w:i w:val="0"/>
          <w:szCs w:val="24"/>
        </w:rPr>
        <w:t>4.2.</w:t>
      </w:r>
      <w:r w:rsidRPr="008D67A4">
        <w:rPr>
          <w:rStyle w:val="af5"/>
          <w:b w:val="0"/>
          <w:i w:val="0"/>
          <w:szCs w:val="24"/>
        </w:rPr>
        <w:tab/>
      </w:r>
      <w:r w:rsidRPr="008D67A4">
        <w:rPr>
          <w:szCs w:val="24"/>
        </w:rPr>
        <w:t xml:space="preserve">Справка, подтверждающая отсутствие нарушений образовательного и трудового законодательства, заверенная руководителем ОО. </w:t>
      </w:r>
    </w:p>
    <w:p w:rsidR="00C72EBA" w:rsidRPr="008D67A4" w:rsidRDefault="00C72EBA" w:rsidP="00C72EBA">
      <w:pPr>
        <w:pStyle w:val="af3"/>
        <w:tabs>
          <w:tab w:val="left" w:pos="993"/>
        </w:tabs>
        <w:spacing w:line="240" w:lineRule="auto"/>
        <w:ind w:firstLine="360"/>
        <w:rPr>
          <w:szCs w:val="24"/>
        </w:rPr>
      </w:pPr>
      <w:r w:rsidRPr="008D67A4">
        <w:rPr>
          <w:szCs w:val="24"/>
        </w:rPr>
        <w:t>4.3.</w:t>
      </w:r>
      <w:r w:rsidRPr="008D67A4">
        <w:rPr>
          <w:szCs w:val="24"/>
        </w:rPr>
        <w:tab/>
        <w:t>Справка, подтверждающая отсутствие жалоб и обращений граждан на неправомерные действия педагога, заверенная руководителем ОО.</w:t>
      </w:r>
    </w:p>
    <w:p w:rsidR="00C72EBA" w:rsidRPr="008D67A4" w:rsidRDefault="00C72EBA" w:rsidP="00C72EBA">
      <w:pPr>
        <w:pStyle w:val="af3"/>
        <w:tabs>
          <w:tab w:val="left" w:pos="993"/>
        </w:tabs>
        <w:spacing w:line="240" w:lineRule="auto"/>
        <w:ind w:firstLine="360"/>
        <w:rPr>
          <w:rStyle w:val="af5"/>
          <w:b w:val="0"/>
          <w:i w:val="0"/>
          <w:szCs w:val="24"/>
        </w:rPr>
      </w:pPr>
      <w:r w:rsidRPr="008D67A4">
        <w:rPr>
          <w:rStyle w:val="af5"/>
          <w:b w:val="0"/>
          <w:i w:val="0"/>
          <w:szCs w:val="24"/>
        </w:rPr>
        <w:t>4.4.</w:t>
      </w:r>
      <w:r w:rsidRPr="008D67A4">
        <w:rPr>
          <w:rStyle w:val="af5"/>
          <w:b w:val="0"/>
          <w:i w:val="0"/>
          <w:szCs w:val="24"/>
        </w:rPr>
        <w:tab/>
        <w:t xml:space="preserve">Информационная карта участника </w:t>
      </w:r>
      <w:r w:rsidR="00065CE5" w:rsidRPr="008D67A4">
        <w:rPr>
          <w:rStyle w:val="af5"/>
          <w:b w:val="0"/>
          <w:i w:val="0"/>
          <w:szCs w:val="24"/>
        </w:rPr>
        <w:t>к</w:t>
      </w:r>
      <w:r w:rsidRPr="008D67A4">
        <w:rPr>
          <w:rStyle w:val="af5"/>
          <w:b w:val="0"/>
          <w:i w:val="0"/>
          <w:szCs w:val="24"/>
        </w:rPr>
        <w:t xml:space="preserve">онкурса </w:t>
      </w:r>
      <w:r w:rsidR="00A62F67" w:rsidRPr="008D67A4">
        <w:rPr>
          <w:rStyle w:val="af5"/>
          <w:b w:val="0"/>
          <w:i w:val="0"/>
          <w:szCs w:val="24"/>
        </w:rPr>
        <w:t>(бумажный вариант</w:t>
      </w:r>
      <w:r w:rsidRPr="008D67A4">
        <w:rPr>
          <w:rStyle w:val="af5"/>
          <w:b w:val="0"/>
          <w:i w:val="0"/>
          <w:szCs w:val="24"/>
        </w:rPr>
        <w:t>) (приложение</w:t>
      </w:r>
      <w:r w:rsidR="00065CE5" w:rsidRPr="008D67A4">
        <w:rPr>
          <w:rStyle w:val="af5"/>
          <w:b w:val="0"/>
          <w:i w:val="0"/>
          <w:szCs w:val="24"/>
        </w:rPr>
        <w:t xml:space="preserve"> к п</w:t>
      </w:r>
      <w:r w:rsidRPr="008D67A4">
        <w:rPr>
          <w:rStyle w:val="af5"/>
          <w:b w:val="0"/>
          <w:i w:val="0"/>
          <w:szCs w:val="24"/>
        </w:rPr>
        <w:t>оложению №2).</w:t>
      </w:r>
    </w:p>
    <w:p w:rsidR="00C72EBA" w:rsidRPr="008D67A4" w:rsidRDefault="00C72EBA" w:rsidP="00C72EBA">
      <w:pPr>
        <w:pStyle w:val="af3"/>
        <w:tabs>
          <w:tab w:val="left" w:pos="993"/>
        </w:tabs>
        <w:spacing w:line="240" w:lineRule="auto"/>
        <w:ind w:left="360" w:firstLine="0"/>
        <w:rPr>
          <w:rStyle w:val="af5"/>
          <w:b w:val="0"/>
          <w:i w:val="0"/>
          <w:szCs w:val="24"/>
        </w:rPr>
      </w:pPr>
      <w:r w:rsidRPr="008D67A4">
        <w:rPr>
          <w:rStyle w:val="af5"/>
          <w:b w:val="0"/>
          <w:i w:val="0"/>
          <w:szCs w:val="24"/>
        </w:rPr>
        <w:t>4.5.</w:t>
      </w:r>
      <w:r w:rsidRPr="008D67A4">
        <w:rPr>
          <w:rStyle w:val="af5"/>
          <w:b w:val="0"/>
          <w:i w:val="0"/>
          <w:szCs w:val="24"/>
        </w:rPr>
        <w:tab/>
        <w:t>Личное заявление кандидата (приложение к Положению №3).</w:t>
      </w:r>
    </w:p>
    <w:p w:rsidR="00C72EBA" w:rsidRPr="008D67A4" w:rsidRDefault="00C72EBA" w:rsidP="00C72EBA">
      <w:pPr>
        <w:pStyle w:val="af3"/>
        <w:tabs>
          <w:tab w:val="left" w:pos="993"/>
        </w:tabs>
        <w:spacing w:line="240" w:lineRule="auto"/>
        <w:ind w:firstLine="360"/>
        <w:rPr>
          <w:szCs w:val="24"/>
        </w:rPr>
      </w:pPr>
      <w:r w:rsidRPr="008D67A4">
        <w:rPr>
          <w:rStyle w:val="af5"/>
          <w:b w:val="0"/>
          <w:i w:val="0"/>
          <w:szCs w:val="24"/>
        </w:rPr>
        <w:t>4.6.</w:t>
      </w:r>
      <w:r w:rsidRPr="008D67A4">
        <w:rPr>
          <w:rStyle w:val="af5"/>
          <w:b w:val="0"/>
          <w:i w:val="0"/>
          <w:szCs w:val="24"/>
        </w:rPr>
        <w:tab/>
        <w:t>Обобщенный опыт работы</w:t>
      </w:r>
      <w:r w:rsidRPr="008D67A4">
        <w:rPr>
          <w:i/>
          <w:szCs w:val="24"/>
        </w:rPr>
        <w:t xml:space="preserve"> </w:t>
      </w:r>
      <w:r w:rsidRPr="008D67A4">
        <w:rPr>
          <w:szCs w:val="24"/>
        </w:rPr>
        <w:t xml:space="preserve">в соответствии с требованиями к структуре целостного описания АПО. Описание педагогического опыта конкурсанта должно </w:t>
      </w:r>
      <w:r w:rsidRPr="008D67A4">
        <w:rPr>
          <w:szCs w:val="24"/>
        </w:rPr>
        <w:lastRenderedPageBreak/>
        <w:t xml:space="preserve">составлять до </w:t>
      </w:r>
      <w:r w:rsidRPr="008D67A4">
        <w:rPr>
          <w:bCs/>
          <w:szCs w:val="24"/>
        </w:rPr>
        <w:t>15 страниц</w:t>
      </w:r>
      <w:r w:rsidRPr="008D67A4">
        <w:rPr>
          <w:szCs w:val="24"/>
        </w:rPr>
        <w:t xml:space="preserve"> формата</w:t>
      </w:r>
      <w:proofErr w:type="gramStart"/>
      <w:r w:rsidRPr="008D67A4">
        <w:rPr>
          <w:szCs w:val="24"/>
        </w:rPr>
        <w:t xml:space="preserve"> А</w:t>
      </w:r>
      <w:proofErr w:type="gramEnd"/>
      <w:r w:rsidRPr="008D67A4">
        <w:rPr>
          <w:szCs w:val="24"/>
        </w:rPr>
        <w:t xml:space="preserve"> 4, объем приложений к описанию до 20</w:t>
      </w:r>
      <w:r w:rsidRPr="008D67A4">
        <w:rPr>
          <w:bCs/>
          <w:szCs w:val="24"/>
        </w:rPr>
        <w:t xml:space="preserve"> страниц</w:t>
      </w:r>
      <w:r w:rsidRPr="008D67A4">
        <w:rPr>
          <w:rStyle w:val="af5"/>
          <w:b w:val="0"/>
          <w:i w:val="0"/>
          <w:szCs w:val="24"/>
        </w:rPr>
        <w:t xml:space="preserve"> (бумажный и электронный варианты). Заявка на  «Творческую презентацию»</w:t>
      </w:r>
      <w:r w:rsidRPr="008D67A4">
        <w:rPr>
          <w:b/>
          <w:szCs w:val="24"/>
        </w:rPr>
        <w:t xml:space="preserve"> </w:t>
      </w:r>
      <w:r w:rsidRPr="008D67A4">
        <w:rPr>
          <w:szCs w:val="24"/>
        </w:rPr>
        <w:t>(форма №1).</w:t>
      </w:r>
    </w:p>
    <w:p w:rsidR="00C72EBA" w:rsidRPr="008D67A4" w:rsidRDefault="00C72EBA" w:rsidP="00C72EBA">
      <w:pPr>
        <w:pStyle w:val="af3"/>
        <w:tabs>
          <w:tab w:val="left" w:pos="993"/>
        </w:tabs>
        <w:spacing w:line="240" w:lineRule="auto"/>
        <w:ind w:firstLine="360"/>
        <w:rPr>
          <w:bCs/>
          <w:iCs/>
          <w:szCs w:val="24"/>
        </w:rPr>
      </w:pPr>
      <w:r w:rsidRPr="008D67A4">
        <w:rPr>
          <w:szCs w:val="24"/>
        </w:rPr>
        <w:t>4.7.</w:t>
      </w:r>
      <w:r w:rsidRPr="008D67A4">
        <w:rPr>
          <w:szCs w:val="24"/>
        </w:rPr>
        <w:tab/>
        <w:t>Эссе на тему «Моя педагогическая философия»</w:t>
      </w:r>
      <w:r w:rsidRPr="008D67A4">
        <w:rPr>
          <w:rStyle w:val="af5"/>
          <w:b w:val="0"/>
          <w:i w:val="0"/>
          <w:szCs w:val="24"/>
        </w:rPr>
        <w:t xml:space="preserve"> </w:t>
      </w:r>
      <w:r w:rsidR="00A62F67" w:rsidRPr="008D67A4">
        <w:rPr>
          <w:rStyle w:val="af5"/>
          <w:b w:val="0"/>
          <w:i w:val="0"/>
          <w:szCs w:val="24"/>
        </w:rPr>
        <w:t>(бумажный вариант</w:t>
      </w:r>
      <w:r w:rsidRPr="008D67A4">
        <w:rPr>
          <w:rStyle w:val="af5"/>
          <w:b w:val="0"/>
          <w:i w:val="0"/>
          <w:szCs w:val="24"/>
        </w:rPr>
        <w:t xml:space="preserve">) </w:t>
      </w:r>
      <w:r w:rsidRPr="008D67A4">
        <w:rPr>
          <w:szCs w:val="24"/>
        </w:rPr>
        <w:t>(приложение  к Положению №5).</w:t>
      </w:r>
    </w:p>
    <w:p w:rsidR="00C72EBA" w:rsidRPr="008D67A4" w:rsidRDefault="00C72EBA" w:rsidP="00C72EBA">
      <w:pPr>
        <w:pStyle w:val="af3"/>
        <w:tabs>
          <w:tab w:val="left" w:pos="993"/>
        </w:tabs>
        <w:spacing w:line="240" w:lineRule="auto"/>
        <w:ind w:firstLine="360"/>
        <w:rPr>
          <w:rStyle w:val="af5"/>
          <w:b w:val="0"/>
          <w:i w:val="0"/>
          <w:szCs w:val="24"/>
        </w:rPr>
      </w:pPr>
      <w:r w:rsidRPr="008D67A4">
        <w:rPr>
          <w:szCs w:val="24"/>
        </w:rPr>
        <w:t>4.8.</w:t>
      </w:r>
      <w:r w:rsidRPr="008D67A4">
        <w:rPr>
          <w:szCs w:val="24"/>
        </w:rPr>
        <w:tab/>
      </w:r>
      <w:r w:rsidRPr="008D67A4">
        <w:rPr>
          <w:rStyle w:val="af5"/>
          <w:b w:val="0"/>
          <w:i w:val="0"/>
          <w:szCs w:val="24"/>
        </w:rPr>
        <w:t>Заявка на проведение и сценарий  педагогического мероприятия с детьми (форма 2), фрагмент практического опыта участника Конкурса, представленного в творческой презентации, с указанием тематики проведения педагогического мероприятия, возраста детей (бумажный и электронный варианты).</w:t>
      </w:r>
    </w:p>
    <w:p w:rsidR="00C72EBA" w:rsidRPr="008D67A4" w:rsidRDefault="00C72EBA" w:rsidP="00C72EBA">
      <w:pPr>
        <w:pStyle w:val="af3"/>
        <w:tabs>
          <w:tab w:val="left" w:pos="0"/>
          <w:tab w:val="left" w:pos="426"/>
          <w:tab w:val="left" w:pos="993"/>
        </w:tabs>
        <w:spacing w:line="240" w:lineRule="auto"/>
        <w:ind w:firstLine="0"/>
        <w:rPr>
          <w:szCs w:val="24"/>
        </w:rPr>
      </w:pPr>
      <w:r w:rsidRPr="008D67A4">
        <w:rPr>
          <w:rStyle w:val="af5"/>
          <w:b w:val="0"/>
          <w:i w:val="0"/>
          <w:szCs w:val="24"/>
        </w:rPr>
        <w:tab/>
        <w:t>4.9.</w:t>
      </w:r>
      <w:r w:rsidRPr="008D67A4">
        <w:rPr>
          <w:rStyle w:val="af5"/>
          <w:b w:val="0"/>
          <w:i w:val="0"/>
          <w:szCs w:val="24"/>
        </w:rPr>
        <w:tab/>
        <w:t>Фотографии</w:t>
      </w:r>
      <w:r w:rsidRPr="008D67A4">
        <w:rPr>
          <w:szCs w:val="24"/>
        </w:rPr>
        <w:t>:</w:t>
      </w:r>
      <w:r w:rsidRPr="008D67A4">
        <w:rPr>
          <w:b/>
          <w:i/>
          <w:szCs w:val="24"/>
        </w:rPr>
        <w:t xml:space="preserve"> </w:t>
      </w:r>
      <w:r w:rsidRPr="008D67A4">
        <w:rPr>
          <w:i/>
          <w:szCs w:val="24"/>
        </w:rPr>
        <w:t xml:space="preserve"> </w:t>
      </w:r>
      <w:r w:rsidRPr="008D67A4">
        <w:rPr>
          <w:szCs w:val="24"/>
        </w:rPr>
        <w:t>цветная (портрет 9х13, бумажный носитель) жанровая фотография (взаимодействие конкурсанта с детьми, родителями дошкольников, педагогами и т.п.). Фотографии предоставляются в электронной копии на компакт-диске в формате *.</w:t>
      </w:r>
      <w:proofErr w:type="spellStart"/>
      <w:r w:rsidRPr="008D67A4">
        <w:rPr>
          <w:szCs w:val="24"/>
        </w:rPr>
        <w:t>jpg</w:t>
      </w:r>
      <w:proofErr w:type="spellEnd"/>
      <w:r w:rsidRPr="008D67A4">
        <w:rPr>
          <w:szCs w:val="24"/>
        </w:rPr>
        <w:t xml:space="preserve"> с разрешением 300 точек на дюйм без уменьшения исходного размера</w:t>
      </w:r>
      <w:r w:rsidR="00065CE5" w:rsidRPr="008D67A4">
        <w:rPr>
          <w:szCs w:val="24"/>
        </w:rPr>
        <w:t xml:space="preserve"> (приложение к п</w:t>
      </w:r>
      <w:r w:rsidRPr="008D67A4">
        <w:rPr>
          <w:szCs w:val="24"/>
        </w:rPr>
        <w:t xml:space="preserve">оложению №4). </w:t>
      </w:r>
    </w:p>
    <w:p w:rsidR="00D47026" w:rsidRPr="008D67A4" w:rsidRDefault="00D47026" w:rsidP="008D21CD">
      <w:pPr>
        <w:pStyle w:val="310"/>
        <w:shd w:val="clear" w:color="auto" w:fill="auto"/>
        <w:spacing w:before="0" w:after="0" w:line="240" w:lineRule="auto"/>
        <w:ind w:left="380" w:right="180" w:firstLine="0"/>
        <w:jc w:val="both"/>
        <w:rPr>
          <w:rStyle w:val="31"/>
          <w:b/>
          <w:color w:val="000000"/>
          <w:sz w:val="24"/>
          <w:szCs w:val="24"/>
        </w:rPr>
      </w:pPr>
    </w:p>
    <w:p w:rsidR="008D21CD" w:rsidRPr="008D67A4" w:rsidRDefault="008D21CD" w:rsidP="008D21CD">
      <w:pPr>
        <w:pStyle w:val="310"/>
        <w:shd w:val="clear" w:color="auto" w:fill="auto"/>
        <w:spacing w:before="0" w:after="0" w:line="240" w:lineRule="auto"/>
        <w:ind w:left="380" w:right="180" w:firstLine="0"/>
        <w:jc w:val="both"/>
        <w:rPr>
          <w:rStyle w:val="31"/>
          <w:b/>
          <w:color w:val="000000"/>
          <w:sz w:val="24"/>
          <w:szCs w:val="24"/>
        </w:rPr>
      </w:pPr>
    </w:p>
    <w:p w:rsidR="00F83DF2" w:rsidRPr="008D67A4" w:rsidRDefault="008D21CD" w:rsidP="008D21CD">
      <w:pPr>
        <w:pStyle w:val="310"/>
        <w:shd w:val="clear" w:color="auto" w:fill="auto"/>
        <w:spacing w:before="0" w:after="0" w:line="240" w:lineRule="auto"/>
        <w:ind w:left="380" w:right="180" w:firstLine="0"/>
        <w:jc w:val="both"/>
        <w:rPr>
          <w:rStyle w:val="31"/>
          <w:b/>
          <w:color w:val="FF0000"/>
          <w:sz w:val="24"/>
          <w:szCs w:val="24"/>
        </w:rPr>
      </w:pPr>
      <w:r w:rsidRPr="008D67A4">
        <w:rPr>
          <w:rStyle w:val="31"/>
          <w:b/>
          <w:color w:val="000000"/>
          <w:sz w:val="24"/>
          <w:szCs w:val="24"/>
        </w:rPr>
        <w:t xml:space="preserve">                     </w:t>
      </w:r>
      <w:r w:rsidR="00D47026" w:rsidRPr="008D67A4">
        <w:rPr>
          <w:rStyle w:val="31"/>
          <w:b/>
          <w:color w:val="000000"/>
          <w:sz w:val="24"/>
          <w:szCs w:val="24"/>
        </w:rPr>
        <w:t xml:space="preserve">5. </w:t>
      </w:r>
      <w:r w:rsidR="00FE573E" w:rsidRPr="008D67A4">
        <w:rPr>
          <w:rStyle w:val="31"/>
          <w:b/>
          <w:color w:val="000000"/>
          <w:sz w:val="24"/>
          <w:szCs w:val="24"/>
        </w:rPr>
        <w:t xml:space="preserve">Первый </w:t>
      </w:r>
      <w:proofErr w:type="spellStart"/>
      <w:r w:rsidR="00FE573E" w:rsidRPr="008D67A4">
        <w:rPr>
          <w:rStyle w:val="31"/>
          <w:b/>
          <w:color w:val="000000"/>
          <w:sz w:val="24"/>
          <w:szCs w:val="24"/>
        </w:rPr>
        <w:t>заочн</w:t>
      </w:r>
      <w:r w:rsidR="00497FCE" w:rsidRPr="008D67A4">
        <w:rPr>
          <w:rStyle w:val="31"/>
          <w:b/>
          <w:color w:val="000000"/>
          <w:sz w:val="24"/>
          <w:szCs w:val="24"/>
        </w:rPr>
        <w:t>о-очный</w:t>
      </w:r>
      <w:proofErr w:type="spellEnd"/>
      <w:r w:rsidR="00FE6265" w:rsidRPr="008D67A4">
        <w:rPr>
          <w:rStyle w:val="31"/>
          <w:b/>
          <w:color w:val="000000"/>
          <w:sz w:val="24"/>
          <w:szCs w:val="24"/>
        </w:rPr>
        <w:t xml:space="preserve"> тур </w:t>
      </w:r>
      <w:r w:rsidR="00FE6265" w:rsidRPr="008D67A4">
        <w:rPr>
          <w:rStyle w:val="31"/>
          <w:b/>
          <w:sz w:val="24"/>
          <w:szCs w:val="24"/>
        </w:rPr>
        <w:t xml:space="preserve">- с </w:t>
      </w:r>
      <w:r w:rsidR="00065CE5" w:rsidRPr="008D67A4">
        <w:rPr>
          <w:rStyle w:val="31"/>
          <w:b/>
          <w:sz w:val="24"/>
          <w:szCs w:val="24"/>
        </w:rPr>
        <w:t>26</w:t>
      </w:r>
      <w:r w:rsidR="002934C3" w:rsidRPr="008D67A4">
        <w:rPr>
          <w:rStyle w:val="31"/>
          <w:b/>
          <w:sz w:val="24"/>
          <w:szCs w:val="24"/>
        </w:rPr>
        <w:t xml:space="preserve"> января</w:t>
      </w:r>
      <w:r w:rsidR="00065CE5" w:rsidRPr="008D67A4">
        <w:rPr>
          <w:rStyle w:val="31"/>
          <w:b/>
          <w:sz w:val="24"/>
          <w:szCs w:val="24"/>
        </w:rPr>
        <w:t xml:space="preserve"> по 19 февраля</w:t>
      </w:r>
      <w:r w:rsidR="00FE6265" w:rsidRPr="008D67A4">
        <w:rPr>
          <w:rStyle w:val="31"/>
          <w:b/>
          <w:sz w:val="24"/>
          <w:szCs w:val="24"/>
        </w:rPr>
        <w:t xml:space="preserve"> 201</w:t>
      </w:r>
      <w:r w:rsidR="002934C3" w:rsidRPr="008D67A4">
        <w:rPr>
          <w:rStyle w:val="31"/>
          <w:b/>
          <w:sz w:val="24"/>
          <w:szCs w:val="24"/>
        </w:rPr>
        <w:t>6</w:t>
      </w:r>
      <w:r w:rsidR="00FE6265" w:rsidRPr="008D67A4">
        <w:rPr>
          <w:rStyle w:val="31"/>
          <w:b/>
          <w:sz w:val="24"/>
          <w:szCs w:val="24"/>
        </w:rPr>
        <w:t xml:space="preserve"> года</w:t>
      </w:r>
      <w:r w:rsidR="00FE6265" w:rsidRPr="008D67A4">
        <w:rPr>
          <w:rStyle w:val="31"/>
          <w:b/>
          <w:color w:val="FF0000"/>
          <w:sz w:val="24"/>
          <w:szCs w:val="24"/>
        </w:rPr>
        <w:t xml:space="preserve"> </w:t>
      </w:r>
    </w:p>
    <w:p w:rsidR="008D21CD" w:rsidRPr="008D67A4" w:rsidRDefault="008D21CD" w:rsidP="008D21CD">
      <w:pPr>
        <w:pStyle w:val="310"/>
        <w:shd w:val="clear" w:color="auto" w:fill="auto"/>
        <w:spacing w:before="0" w:after="0" w:line="240" w:lineRule="auto"/>
        <w:ind w:left="380" w:right="180" w:firstLine="0"/>
        <w:jc w:val="both"/>
        <w:rPr>
          <w:rStyle w:val="31"/>
          <w:b/>
          <w:color w:val="FF0000"/>
          <w:sz w:val="24"/>
          <w:szCs w:val="24"/>
        </w:rPr>
      </w:pPr>
    </w:p>
    <w:p w:rsidR="00F83DF2" w:rsidRPr="008D67A4" w:rsidRDefault="00FE6265" w:rsidP="008D21CD">
      <w:pPr>
        <w:pStyle w:val="310"/>
        <w:shd w:val="clear" w:color="auto" w:fill="auto"/>
        <w:spacing w:before="0" w:after="0" w:line="240" w:lineRule="auto"/>
        <w:ind w:left="380" w:right="180" w:firstLine="0"/>
        <w:jc w:val="both"/>
        <w:rPr>
          <w:rStyle w:val="31"/>
          <w:sz w:val="24"/>
          <w:szCs w:val="24"/>
        </w:rPr>
      </w:pPr>
      <w:r w:rsidRPr="008D67A4">
        <w:rPr>
          <w:rStyle w:val="31"/>
          <w:sz w:val="24"/>
          <w:szCs w:val="24"/>
        </w:rPr>
        <w:t xml:space="preserve">Конкурсные мероприятия первого </w:t>
      </w:r>
      <w:proofErr w:type="spellStart"/>
      <w:r w:rsidRPr="008D67A4">
        <w:rPr>
          <w:rStyle w:val="31"/>
          <w:sz w:val="24"/>
          <w:szCs w:val="24"/>
        </w:rPr>
        <w:t>заочно</w:t>
      </w:r>
      <w:r w:rsidR="002934C3" w:rsidRPr="008D67A4">
        <w:rPr>
          <w:rStyle w:val="31"/>
          <w:sz w:val="24"/>
          <w:szCs w:val="24"/>
        </w:rPr>
        <w:t>-очного</w:t>
      </w:r>
      <w:proofErr w:type="spellEnd"/>
      <w:r w:rsidR="00FE573E" w:rsidRPr="008D67A4">
        <w:rPr>
          <w:rStyle w:val="31"/>
          <w:sz w:val="24"/>
          <w:szCs w:val="24"/>
        </w:rPr>
        <w:t xml:space="preserve"> </w:t>
      </w:r>
      <w:r w:rsidRPr="008D67A4">
        <w:rPr>
          <w:rStyle w:val="31"/>
          <w:sz w:val="24"/>
          <w:szCs w:val="24"/>
        </w:rPr>
        <w:t>тура:</w:t>
      </w:r>
      <w:r w:rsidR="00F83DF2" w:rsidRPr="008D67A4">
        <w:rPr>
          <w:rStyle w:val="31"/>
          <w:sz w:val="24"/>
          <w:szCs w:val="24"/>
        </w:rPr>
        <w:t xml:space="preserve"> </w:t>
      </w:r>
    </w:p>
    <w:p w:rsidR="002934C3" w:rsidRPr="008D67A4" w:rsidRDefault="00D47026" w:rsidP="008D21CD">
      <w:pPr>
        <w:pStyle w:val="24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67A4">
        <w:rPr>
          <w:rFonts w:ascii="Times New Roman" w:hAnsi="Times New Roman" w:cs="Times New Roman"/>
          <w:bCs/>
          <w:sz w:val="24"/>
          <w:szCs w:val="24"/>
        </w:rPr>
        <w:t>5.1.</w:t>
      </w:r>
      <w:r w:rsidR="002934C3" w:rsidRPr="008D67A4">
        <w:rPr>
          <w:rFonts w:ascii="Times New Roman" w:hAnsi="Times New Roman" w:cs="Times New Roman"/>
          <w:bCs/>
          <w:sz w:val="24"/>
          <w:szCs w:val="24"/>
        </w:rPr>
        <w:t>Техническая экспертиза документов  уч</w:t>
      </w:r>
      <w:r w:rsidR="00065CE5" w:rsidRPr="008D67A4">
        <w:rPr>
          <w:rFonts w:ascii="Times New Roman" w:hAnsi="Times New Roman" w:cs="Times New Roman"/>
          <w:bCs/>
          <w:sz w:val="24"/>
          <w:szCs w:val="24"/>
        </w:rPr>
        <w:t xml:space="preserve">астников конкурса членами  жюри </w:t>
      </w:r>
      <w:r w:rsidR="00065CE5" w:rsidRPr="008D67A4">
        <w:rPr>
          <w:rFonts w:ascii="Times New Roman" w:hAnsi="Times New Roman" w:cs="Times New Roman"/>
          <w:b/>
          <w:bCs/>
          <w:sz w:val="24"/>
          <w:szCs w:val="24"/>
        </w:rPr>
        <w:t>(с 15 по</w:t>
      </w:r>
      <w:r w:rsidR="00065CE5" w:rsidRPr="008D67A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65CE5" w:rsidRPr="008D67A4">
        <w:rPr>
          <w:rFonts w:ascii="Times New Roman" w:hAnsi="Times New Roman" w:cs="Times New Roman"/>
          <w:b/>
          <w:bCs/>
          <w:sz w:val="24"/>
          <w:szCs w:val="24"/>
        </w:rPr>
        <w:t>18 февраля 2016 года)</w:t>
      </w:r>
    </w:p>
    <w:p w:rsidR="00065CE5" w:rsidRPr="008D67A4" w:rsidRDefault="00D47026" w:rsidP="008D21CD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67A4">
        <w:rPr>
          <w:rFonts w:ascii="Times New Roman" w:hAnsi="Times New Roman" w:cs="Times New Roman"/>
          <w:sz w:val="24"/>
          <w:szCs w:val="24"/>
        </w:rPr>
        <w:t>5.2.</w:t>
      </w:r>
      <w:r w:rsidRPr="008D67A4">
        <w:rPr>
          <w:rFonts w:ascii="Times New Roman" w:hAnsi="Times New Roman" w:cs="Times New Roman"/>
          <w:b/>
          <w:sz w:val="24"/>
          <w:szCs w:val="24"/>
        </w:rPr>
        <w:t xml:space="preserve"> Очный тур «Творческая презентация». </w:t>
      </w:r>
    </w:p>
    <w:p w:rsidR="00D47026" w:rsidRPr="008D67A4" w:rsidRDefault="00D47026" w:rsidP="008D21CD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67A4">
        <w:rPr>
          <w:rFonts w:ascii="Times New Roman" w:hAnsi="Times New Roman" w:cs="Times New Roman"/>
          <w:sz w:val="24"/>
          <w:szCs w:val="24"/>
        </w:rPr>
        <w:t xml:space="preserve">Сроки проведения очного тура </w:t>
      </w:r>
      <w:r w:rsidR="00065CE5" w:rsidRPr="008D67A4">
        <w:rPr>
          <w:rFonts w:ascii="Times New Roman" w:hAnsi="Times New Roman" w:cs="Times New Roman"/>
          <w:sz w:val="24"/>
          <w:szCs w:val="24"/>
        </w:rPr>
        <w:t xml:space="preserve">  </w:t>
      </w:r>
      <w:r w:rsidR="00065CE5" w:rsidRPr="008D67A4">
        <w:rPr>
          <w:rFonts w:ascii="Times New Roman" w:hAnsi="Times New Roman" w:cs="Times New Roman"/>
          <w:b/>
          <w:sz w:val="24"/>
          <w:szCs w:val="24"/>
        </w:rPr>
        <w:t>19 февраля</w:t>
      </w:r>
      <w:r w:rsidR="00A62F67" w:rsidRPr="008D67A4">
        <w:rPr>
          <w:rFonts w:ascii="Times New Roman" w:hAnsi="Times New Roman" w:cs="Times New Roman"/>
          <w:b/>
          <w:sz w:val="24"/>
          <w:szCs w:val="24"/>
        </w:rPr>
        <w:t xml:space="preserve">  2016</w:t>
      </w:r>
      <w:r w:rsidR="00065CE5" w:rsidRPr="008D67A4">
        <w:rPr>
          <w:rFonts w:ascii="Times New Roman" w:hAnsi="Times New Roman" w:cs="Times New Roman"/>
          <w:b/>
          <w:sz w:val="24"/>
          <w:szCs w:val="24"/>
        </w:rPr>
        <w:t xml:space="preserve"> года, 9.00, МБОУ </w:t>
      </w:r>
      <w:proofErr w:type="spellStart"/>
      <w:r w:rsidR="00065CE5" w:rsidRPr="008D67A4">
        <w:rPr>
          <w:rFonts w:ascii="Times New Roman" w:hAnsi="Times New Roman" w:cs="Times New Roman"/>
          <w:b/>
          <w:sz w:val="24"/>
          <w:szCs w:val="24"/>
        </w:rPr>
        <w:t>Волоконовский</w:t>
      </w:r>
      <w:proofErr w:type="spellEnd"/>
      <w:r w:rsidR="00065CE5" w:rsidRPr="008D67A4">
        <w:rPr>
          <w:rFonts w:ascii="Times New Roman" w:hAnsi="Times New Roman" w:cs="Times New Roman"/>
          <w:b/>
          <w:sz w:val="24"/>
          <w:szCs w:val="24"/>
        </w:rPr>
        <w:t xml:space="preserve"> детский сад комбинированного вида №1 «Березка».</w:t>
      </w:r>
    </w:p>
    <w:p w:rsidR="00D47026" w:rsidRPr="008D67A4" w:rsidRDefault="00D47026" w:rsidP="008D21CD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D67A4">
        <w:rPr>
          <w:rFonts w:ascii="Times New Roman" w:hAnsi="Times New Roman" w:cs="Times New Roman"/>
          <w:b/>
          <w:sz w:val="24"/>
          <w:szCs w:val="24"/>
        </w:rPr>
        <w:t xml:space="preserve">«Творческая презентация». </w:t>
      </w:r>
      <w:r w:rsidRPr="008D67A4">
        <w:rPr>
          <w:rFonts w:ascii="Times New Roman" w:hAnsi="Times New Roman" w:cs="Times New Roman"/>
          <w:sz w:val="24"/>
          <w:szCs w:val="24"/>
        </w:rPr>
        <w:t xml:space="preserve">В творческой презентации участники Конкурса раскрывают  методическую и практическую основу заявленной темы, обязательно обозначая направление, которое будет продемонстрировано в следующем конкурсном задании в педагогическом мероприятии с детьми. </w:t>
      </w:r>
      <w:r w:rsidRPr="008D67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67A4">
        <w:rPr>
          <w:rFonts w:ascii="Times New Roman" w:hAnsi="Times New Roman" w:cs="Times New Roman"/>
          <w:sz w:val="24"/>
          <w:szCs w:val="24"/>
        </w:rPr>
        <w:t>Регламент: 15 минут (выступление участника - 10 минут, вопросы членов жюри – до 5 минут).</w:t>
      </w:r>
    </w:p>
    <w:p w:rsidR="00D47026" w:rsidRPr="008D67A4" w:rsidRDefault="00D47026" w:rsidP="008D21CD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67A4">
        <w:rPr>
          <w:rFonts w:ascii="Times New Roman" w:hAnsi="Times New Roman" w:cs="Times New Roman"/>
          <w:sz w:val="24"/>
          <w:szCs w:val="24"/>
        </w:rPr>
        <w:t xml:space="preserve">Максимальное </w:t>
      </w:r>
      <w:r w:rsidRPr="008D67A4">
        <w:rPr>
          <w:rFonts w:ascii="Times New Roman" w:hAnsi="Times New Roman" w:cs="Times New Roman"/>
          <w:b/>
          <w:sz w:val="24"/>
          <w:szCs w:val="24"/>
        </w:rPr>
        <w:t>количество баллов – 2</w:t>
      </w:r>
      <w:r w:rsidR="00A62F67" w:rsidRPr="008D67A4">
        <w:rPr>
          <w:rFonts w:ascii="Times New Roman" w:hAnsi="Times New Roman" w:cs="Times New Roman"/>
          <w:b/>
          <w:sz w:val="24"/>
          <w:szCs w:val="24"/>
        </w:rPr>
        <w:t>3</w:t>
      </w:r>
      <w:r w:rsidRPr="008D67A4">
        <w:rPr>
          <w:rFonts w:ascii="Times New Roman" w:hAnsi="Times New Roman" w:cs="Times New Roman"/>
          <w:sz w:val="24"/>
          <w:szCs w:val="24"/>
        </w:rPr>
        <w:t>.</w:t>
      </w:r>
      <w:r w:rsidRPr="008D67A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D67A4">
        <w:rPr>
          <w:rFonts w:ascii="Times New Roman" w:hAnsi="Times New Roman" w:cs="Times New Roman"/>
          <w:sz w:val="24"/>
          <w:szCs w:val="24"/>
        </w:rPr>
        <w:t>Критерии оценивания:</w:t>
      </w:r>
    </w:p>
    <w:p w:rsidR="00D47026" w:rsidRPr="008D67A4" w:rsidRDefault="00D47026" w:rsidP="008D21CD">
      <w:pPr>
        <w:numPr>
          <w:ilvl w:val="0"/>
          <w:numId w:val="2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67A4">
        <w:rPr>
          <w:rFonts w:ascii="Times New Roman" w:hAnsi="Times New Roman" w:cs="Times New Roman"/>
          <w:sz w:val="24"/>
          <w:szCs w:val="24"/>
        </w:rPr>
        <w:t xml:space="preserve"> теоретическая обоснованно</w:t>
      </w:r>
      <w:r w:rsidR="00A62F67" w:rsidRPr="008D67A4">
        <w:rPr>
          <w:rFonts w:ascii="Times New Roman" w:hAnsi="Times New Roman" w:cs="Times New Roman"/>
          <w:sz w:val="24"/>
          <w:szCs w:val="24"/>
        </w:rPr>
        <w:t>сть  представленной работы  (1</w:t>
      </w:r>
      <w:r w:rsidRPr="008D67A4">
        <w:rPr>
          <w:rFonts w:ascii="Times New Roman" w:hAnsi="Times New Roman" w:cs="Times New Roman"/>
          <w:sz w:val="24"/>
          <w:szCs w:val="24"/>
        </w:rPr>
        <w:t>-5);</w:t>
      </w:r>
    </w:p>
    <w:p w:rsidR="00D47026" w:rsidRPr="008D67A4" w:rsidRDefault="00D47026" w:rsidP="008D21CD">
      <w:pPr>
        <w:numPr>
          <w:ilvl w:val="0"/>
          <w:numId w:val="2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67A4">
        <w:rPr>
          <w:rFonts w:ascii="Times New Roman" w:hAnsi="Times New Roman" w:cs="Times New Roman"/>
          <w:sz w:val="24"/>
          <w:szCs w:val="24"/>
        </w:rPr>
        <w:t>практическая значимость п</w:t>
      </w:r>
      <w:r w:rsidR="00A62F67" w:rsidRPr="008D67A4">
        <w:rPr>
          <w:rFonts w:ascii="Times New Roman" w:hAnsi="Times New Roman" w:cs="Times New Roman"/>
          <w:sz w:val="24"/>
          <w:szCs w:val="24"/>
        </w:rPr>
        <w:t>редставленной работы (1</w:t>
      </w:r>
      <w:r w:rsidRPr="008D67A4">
        <w:rPr>
          <w:rFonts w:ascii="Times New Roman" w:hAnsi="Times New Roman" w:cs="Times New Roman"/>
          <w:sz w:val="24"/>
          <w:szCs w:val="24"/>
        </w:rPr>
        <w:t>-5);</w:t>
      </w:r>
    </w:p>
    <w:p w:rsidR="00D47026" w:rsidRPr="008D67A4" w:rsidRDefault="00D47026" w:rsidP="008D21CD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67A4">
        <w:rPr>
          <w:rFonts w:ascii="Times New Roman" w:hAnsi="Times New Roman" w:cs="Times New Roman"/>
          <w:sz w:val="24"/>
          <w:szCs w:val="24"/>
        </w:rPr>
        <w:t>новизна представленного опыта работы, отражающая собственный вклад автора, возможность испол</w:t>
      </w:r>
      <w:r w:rsidR="00A62F67" w:rsidRPr="008D67A4">
        <w:rPr>
          <w:rFonts w:ascii="Times New Roman" w:hAnsi="Times New Roman" w:cs="Times New Roman"/>
          <w:sz w:val="24"/>
          <w:szCs w:val="24"/>
        </w:rPr>
        <w:t>ьзования другими педагогами (1</w:t>
      </w:r>
      <w:r w:rsidRPr="008D67A4">
        <w:rPr>
          <w:rFonts w:ascii="Times New Roman" w:hAnsi="Times New Roman" w:cs="Times New Roman"/>
          <w:sz w:val="24"/>
          <w:szCs w:val="24"/>
        </w:rPr>
        <w:t>-5);</w:t>
      </w:r>
    </w:p>
    <w:p w:rsidR="00D47026" w:rsidRPr="008D67A4" w:rsidRDefault="00D47026" w:rsidP="008D21CD">
      <w:pPr>
        <w:numPr>
          <w:ilvl w:val="0"/>
          <w:numId w:val="2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67A4">
        <w:rPr>
          <w:rFonts w:ascii="Times New Roman" w:hAnsi="Times New Roman" w:cs="Times New Roman"/>
          <w:sz w:val="24"/>
          <w:szCs w:val="24"/>
        </w:rPr>
        <w:t>логичность постр</w:t>
      </w:r>
      <w:r w:rsidR="00A62F67" w:rsidRPr="008D67A4">
        <w:rPr>
          <w:rFonts w:ascii="Times New Roman" w:hAnsi="Times New Roman" w:cs="Times New Roman"/>
          <w:sz w:val="24"/>
          <w:szCs w:val="24"/>
        </w:rPr>
        <w:t>оения представленной работы (0</w:t>
      </w:r>
      <w:r w:rsidRPr="008D67A4">
        <w:rPr>
          <w:rFonts w:ascii="Times New Roman" w:hAnsi="Times New Roman" w:cs="Times New Roman"/>
          <w:sz w:val="24"/>
          <w:szCs w:val="24"/>
        </w:rPr>
        <w:t>-2);</w:t>
      </w:r>
    </w:p>
    <w:p w:rsidR="00D47026" w:rsidRPr="008D67A4" w:rsidRDefault="00D47026" w:rsidP="008D21CD">
      <w:pPr>
        <w:numPr>
          <w:ilvl w:val="0"/>
          <w:numId w:val="2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67A4">
        <w:rPr>
          <w:rFonts w:ascii="Times New Roman" w:hAnsi="Times New Roman" w:cs="Times New Roman"/>
          <w:sz w:val="24"/>
          <w:szCs w:val="24"/>
        </w:rPr>
        <w:t>соответствие</w:t>
      </w:r>
      <w:r w:rsidR="00A62F67" w:rsidRPr="008D67A4">
        <w:rPr>
          <w:rFonts w:ascii="Times New Roman" w:hAnsi="Times New Roman" w:cs="Times New Roman"/>
          <w:sz w:val="24"/>
          <w:szCs w:val="24"/>
        </w:rPr>
        <w:t xml:space="preserve"> содержания заявленной теме (0</w:t>
      </w:r>
      <w:r w:rsidRPr="008D67A4">
        <w:rPr>
          <w:rFonts w:ascii="Times New Roman" w:hAnsi="Times New Roman" w:cs="Times New Roman"/>
          <w:sz w:val="24"/>
          <w:szCs w:val="24"/>
        </w:rPr>
        <w:t>-2);</w:t>
      </w:r>
    </w:p>
    <w:p w:rsidR="00D47026" w:rsidRPr="008D67A4" w:rsidRDefault="00D47026" w:rsidP="008D21CD">
      <w:pPr>
        <w:numPr>
          <w:ilvl w:val="0"/>
          <w:numId w:val="2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67A4">
        <w:rPr>
          <w:rFonts w:ascii="Times New Roman" w:hAnsi="Times New Roman" w:cs="Times New Roman"/>
          <w:sz w:val="24"/>
          <w:szCs w:val="24"/>
        </w:rPr>
        <w:t>ориг</w:t>
      </w:r>
      <w:r w:rsidR="00A62F67" w:rsidRPr="008D67A4">
        <w:rPr>
          <w:rFonts w:ascii="Times New Roman" w:hAnsi="Times New Roman" w:cs="Times New Roman"/>
          <w:sz w:val="24"/>
          <w:szCs w:val="24"/>
        </w:rPr>
        <w:t>инальность подачи материала (0</w:t>
      </w:r>
      <w:r w:rsidRPr="008D67A4">
        <w:rPr>
          <w:rFonts w:ascii="Times New Roman" w:hAnsi="Times New Roman" w:cs="Times New Roman"/>
          <w:sz w:val="24"/>
          <w:szCs w:val="24"/>
        </w:rPr>
        <w:t>-2);</w:t>
      </w:r>
    </w:p>
    <w:p w:rsidR="00D47026" w:rsidRPr="008D67A4" w:rsidRDefault="00A62F67" w:rsidP="008D21CD">
      <w:pPr>
        <w:numPr>
          <w:ilvl w:val="0"/>
          <w:numId w:val="2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67A4">
        <w:rPr>
          <w:rFonts w:ascii="Times New Roman" w:hAnsi="Times New Roman" w:cs="Times New Roman"/>
          <w:sz w:val="24"/>
          <w:szCs w:val="24"/>
        </w:rPr>
        <w:t>общая культура (0</w:t>
      </w:r>
      <w:r w:rsidR="00D47026" w:rsidRPr="008D67A4">
        <w:rPr>
          <w:rFonts w:ascii="Times New Roman" w:hAnsi="Times New Roman" w:cs="Times New Roman"/>
          <w:sz w:val="24"/>
          <w:szCs w:val="24"/>
        </w:rPr>
        <w:t>-2) (культура общения, речи).</w:t>
      </w:r>
    </w:p>
    <w:p w:rsidR="00D47026" w:rsidRPr="008D67A4" w:rsidRDefault="00D47026" w:rsidP="008D21CD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67A4">
        <w:rPr>
          <w:rFonts w:ascii="Times New Roman" w:hAnsi="Times New Roman" w:cs="Times New Roman"/>
          <w:sz w:val="24"/>
          <w:szCs w:val="24"/>
        </w:rPr>
        <w:t>Каждый критерий оценивается по трем уровням: низкий – средний – высокий, за который начисляется соответствующий балл (указан в скобках).</w:t>
      </w:r>
    </w:p>
    <w:p w:rsidR="00D47026" w:rsidRPr="008D67A4" w:rsidRDefault="00D47026" w:rsidP="008D21CD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67A4">
        <w:rPr>
          <w:rFonts w:ascii="Times New Roman" w:hAnsi="Times New Roman" w:cs="Times New Roman"/>
          <w:sz w:val="24"/>
          <w:szCs w:val="24"/>
        </w:rPr>
        <w:t>По результатам первого и второго очных туров выстраивается общий рейтинг, который утверждается протоколом на заседании жюри и является основанием для определения состава участников третьего  (очного) тура.</w:t>
      </w:r>
    </w:p>
    <w:p w:rsidR="00D95452" w:rsidRPr="008D67A4" w:rsidRDefault="00D47026" w:rsidP="00D95452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67A4">
        <w:rPr>
          <w:rFonts w:ascii="Times New Roman" w:hAnsi="Times New Roman" w:cs="Times New Roman"/>
          <w:b/>
          <w:sz w:val="24"/>
          <w:szCs w:val="24"/>
        </w:rPr>
        <w:t>Второй  очный тур «Педаго</w:t>
      </w:r>
      <w:r w:rsidR="00D95452" w:rsidRPr="008D67A4">
        <w:rPr>
          <w:rFonts w:ascii="Times New Roman" w:hAnsi="Times New Roman" w:cs="Times New Roman"/>
          <w:b/>
          <w:sz w:val="24"/>
          <w:szCs w:val="24"/>
        </w:rPr>
        <w:t>гическое мероприятие с детьми».</w:t>
      </w:r>
      <w:r w:rsidRPr="008D67A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65CE5" w:rsidRPr="008D67A4" w:rsidRDefault="00065CE5" w:rsidP="00D95452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7026" w:rsidRPr="008D67A4" w:rsidRDefault="00D47026" w:rsidP="00D95452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67A4">
        <w:rPr>
          <w:rFonts w:ascii="Times New Roman" w:hAnsi="Times New Roman" w:cs="Times New Roman"/>
          <w:sz w:val="24"/>
          <w:szCs w:val="24"/>
        </w:rPr>
        <w:t>Сроки про</w:t>
      </w:r>
      <w:r w:rsidR="00D95452" w:rsidRPr="008D67A4">
        <w:rPr>
          <w:rFonts w:ascii="Times New Roman" w:hAnsi="Times New Roman" w:cs="Times New Roman"/>
          <w:sz w:val="24"/>
          <w:szCs w:val="24"/>
        </w:rPr>
        <w:t>ведения</w:t>
      </w:r>
      <w:r w:rsidR="00D95452" w:rsidRPr="008D67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67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5CE5" w:rsidRPr="008D67A4">
        <w:rPr>
          <w:rFonts w:ascii="Times New Roman" w:hAnsi="Times New Roman" w:cs="Times New Roman"/>
          <w:b/>
          <w:sz w:val="24"/>
          <w:szCs w:val="24"/>
        </w:rPr>
        <w:t>с  20 февраля</w:t>
      </w:r>
      <w:r w:rsidR="00A62F67" w:rsidRPr="008D67A4">
        <w:rPr>
          <w:rFonts w:ascii="Times New Roman" w:hAnsi="Times New Roman" w:cs="Times New Roman"/>
          <w:b/>
          <w:sz w:val="24"/>
          <w:szCs w:val="24"/>
        </w:rPr>
        <w:t xml:space="preserve"> 2016</w:t>
      </w:r>
      <w:r w:rsidRPr="008D67A4"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="00065CE5" w:rsidRPr="008D67A4">
        <w:rPr>
          <w:rFonts w:ascii="Times New Roman" w:hAnsi="Times New Roman" w:cs="Times New Roman"/>
          <w:b/>
          <w:sz w:val="24"/>
          <w:szCs w:val="24"/>
        </w:rPr>
        <w:t>по 20 марта 2016 года, 9.00, МБДОУ «</w:t>
      </w:r>
      <w:proofErr w:type="spellStart"/>
      <w:r w:rsidR="00065CE5" w:rsidRPr="008D67A4">
        <w:rPr>
          <w:rFonts w:ascii="Times New Roman" w:hAnsi="Times New Roman" w:cs="Times New Roman"/>
          <w:b/>
          <w:sz w:val="24"/>
          <w:szCs w:val="24"/>
        </w:rPr>
        <w:t>Волоконовский</w:t>
      </w:r>
      <w:proofErr w:type="spellEnd"/>
      <w:r w:rsidR="00065CE5" w:rsidRPr="008D67A4">
        <w:rPr>
          <w:rFonts w:ascii="Times New Roman" w:hAnsi="Times New Roman" w:cs="Times New Roman"/>
          <w:b/>
          <w:sz w:val="24"/>
          <w:szCs w:val="24"/>
        </w:rPr>
        <w:t xml:space="preserve"> детский сад «Родничок»</w:t>
      </w:r>
    </w:p>
    <w:p w:rsidR="008D21CD" w:rsidRPr="008D67A4" w:rsidRDefault="00D47026" w:rsidP="00D95452">
      <w:pPr>
        <w:pStyle w:val="a3"/>
        <w:spacing w:before="0" w:after="0" w:line="240" w:lineRule="auto"/>
        <w:ind w:firstLine="709"/>
        <w:rPr>
          <w:sz w:val="24"/>
          <w:szCs w:val="24"/>
        </w:rPr>
      </w:pPr>
      <w:r w:rsidRPr="008D67A4">
        <w:rPr>
          <w:sz w:val="24"/>
          <w:szCs w:val="24"/>
        </w:rPr>
        <w:t>Педагогическое мероприятие с детьми демонстрирует фрагмент практического опыта участника конкурса, представленного в творческой пр</w:t>
      </w:r>
      <w:r w:rsidR="00D95452" w:rsidRPr="008D67A4">
        <w:rPr>
          <w:sz w:val="24"/>
          <w:szCs w:val="24"/>
        </w:rPr>
        <w:t>езентации.</w:t>
      </w:r>
    </w:p>
    <w:p w:rsidR="008D21CD" w:rsidRPr="008D67A4" w:rsidRDefault="00D47026" w:rsidP="00D95452">
      <w:pPr>
        <w:pStyle w:val="a3"/>
        <w:spacing w:before="0" w:after="0" w:line="240" w:lineRule="auto"/>
        <w:ind w:firstLine="709"/>
        <w:rPr>
          <w:sz w:val="24"/>
          <w:szCs w:val="24"/>
        </w:rPr>
      </w:pPr>
      <w:r w:rsidRPr="008D67A4">
        <w:rPr>
          <w:sz w:val="24"/>
          <w:szCs w:val="24"/>
        </w:rPr>
        <w:lastRenderedPageBreak/>
        <w:t>Практический опыт по организации образовательной деятельности с детьми  может быть представлен различными видами организации детской деятельности. Возраст детей определяется участником конкурса.</w:t>
      </w:r>
      <w:r w:rsidR="00D95452" w:rsidRPr="008D67A4">
        <w:rPr>
          <w:sz w:val="24"/>
          <w:szCs w:val="24"/>
        </w:rPr>
        <w:t xml:space="preserve"> </w:t>
      </w:r>
    </w:p>
    <w:p w:rsidR="00D47026" w:rsidRPr="008D67A4" w:rsidRDefault="00D47026" w:rsidP="008D21CD">
      <w:pPr>
        <w:pStyle w:val="a3"/>
        <w:spacing w:after="0" w:line="240" w:lineRule="auto"/>
        <w:ind w:firstLine="709"/>
        <w:rPr>
          <w:sz w:val="24"/>
          <w:szCs w:val="24"/>
        </w:rPr>
      </w:pPr>
      <w:r w:rsidRPr="008D67A4">
        <w:rPr>
          <w:sz w:val="24"/>
          <w:szCs w:val="24"/>
        </w:rPr>
        <w:t xml:space="preserve"> Регламент: до 30 минут (проведение мероприятия – до 20 минут, вопросы членов жюри – до 10 минут).</w:t>
      </w:r>
      <w:r w:rsidRPr="008D67A4">
        <w:rPr>
          <w:b/>
          <w:sz w:val="24"/>
          <w:szCs w:val="24"/>
        </w:rPr>
        <w:t xml:space="preserve"> </w:t>
      </w:r>
    </w:p>
    <w:p w:rsidR="00D47026" w:rsidRPr="008D67A4" w:rsidRDefault="00D47026" w:rsidP="008D21CD">
      <w:pPr>
        <w:pStyle w:val="a3"/>
        <w:spacing w:after="0" w:line="240" w:lineRule="auto"/>
        <w:ind w:firstLine="709"/>
        <w:rPr>
          <w:b/>
          <w:sz w:val="24"/>
          <w:szCs w:val="24"/>
        </w:rPr>
      </w:pPr>
      <w:r w:rsidRPr="008D67A4">
        <w:rPr>
          <w:sz w:val="24"/>
          <w:szCs w:val="24"/>
        </w:rPr>
        <w:t xml:space="preserve">Максимальное </w:t>
      </w:r>
      <w:r w:rsidRPr="008D67A4">
        <w:rPr>
          <w:b/>
          <w:sz w:val="24"/>
          <w:szCs w:val="24"/>
        </w:rPr>
        <w:t>количество баллов - 42</w:t>
      </w:r>
      <w:r w:rsidRPr="008D67A4">
        <w:rPr>
          <w:sz w:val="24"/>
          <w:szCs w:val="24"/>
        </w:rPr>
        <w:t>.</w:t>
      </w:r>
      <w:r w:rsidRPr="008D67A4">
        <w:rPr>
          <w:b/>
          <w:sz w:val="24"/>
          <w:szCs w:val="24"/>
        </w:rPr>
        <w:t xml:space="preserve"> </w:t>
      </w:r>
      <w:r w:rsidRPr="008D67A4">
        <w:rPr>
          <w:sz w:val="24"/>
          <w:szCs w:val="24"/>
        </w:rPr>
        <w:t>Критерии оценивания:</w:t>
      </w:r>
    </w:p>
    <w:p w:rsidR="00C72EBA" w:rsidRPr="008D67A4" w:rsidRDefault="00C72EBA" w:rsidP="00C72EBA">
      <w:pPr>
        <w:pStyle w:val="a3"/>
        <w:widowControl/>
        <w:shd w:val="clear" w:color="auto" w:fill="auto"/>
        <w:spacing w:before="0" w:after="0" w:line="240" w:lineRule="auto"/>
        <w:ind w:left="426" w:firstLine="0"/>
        <w:rPr>
          <w:sz w:val="24"/>
          <w:szCs w:val="24"/>
        </w:rPr>
      </w:pPr>
    </w:p>
    <w:p w:rsidR="00D47026" w:rsidRPr="008D67A4" w:rsidRDefault="00D47026" w:rsidP="008D21CD">
      <w:pPr>
        <w:pStyle w:val="a3"/>
        <w:widowControl/>
        <w:numPr>
          <w:ilvl w:val="0"/>
          <w:numId w:val="25"/>
        </w:numPr>
        <w:shd w:val="clear" w:color="auto" w:fill="auto"/>
        <w:spacing w:before="0" w:after="0" w:line="240" w:lineRule="auto"/>
        <w:ind w:left="426" w:hanging="426"/>
        <w:rPr>
          <w:sz w:val="24"/>
          <w:szCs w:val="24"/>
        </w:rPr>
      </w:pPr>
      <w:r w:rsidRPr="008D67A4">
        <w:rPr>
          <w:sz w:val="24"/>
          <w:szCs w:val="24"/>
        </w:rPr>
        <w:t>методическая компетентность (соответствие формы, содержания, методов и приемов возрасту детей в соответствии с требованиями ФГОС ДО) (1-3-5);</w:t>
      </w:r>
    </w:p>
    <w:p w:rsidR="00D47026" w:rsidRPr="008D67A4" w:rsidRDefault="00D47026" w:rsidP="008D21CD">
      <w:pPr>
        <w:pStyle w:val="a3"/>
        <w:widowControl/>
        <w:numPr>
          <w:ilvl w:val="0"/>
          <w:numId w:val="25"/>
        </w:numPr>
        <w:shd w:val="clear" w:color="auto" w:fill="auto"/>
        <w:spacing w:before="0" w:after="0" w:line="240" w:lineRule="auto"/>
        <w:ind w:left="426" w:hanging="426"/>
        <w:rPr>
          <w:sz w:val="24"/>
          <w:szCs w:val="24"/>
        </w:rPr>
      </w:pPr>
      <w:r w:rsidRPr="008D67A4">
        <w:rPr>
          <w:sz w:val="24"/>
          <w:szCs w:val="24"/>
        </w:rPr>
        <w:t>умение заинтересовать группу детей выбранным содержанием и видом деятельности (1-3-5);</w:t>
      </w:r>
    </w:p>
    <w:p w:rsidR="00D47026" w:rsidRPr="008D67A4" w:rsidRDefault="00D47026" w:rsidP="008D21CD">
      <w:pPr>
        <w:pStyle w:val="a3"/>
        <w:widowControl/>
        <w:numPr>
          <w:ilvl w:val="0"/>
          <w:numId w:val="25"/>
        </w:numPr>
        <w:shd w:val="clear" w:color="auto" w:fill="auto"/>
        <w:spacing w:before="0" w:after="0" w:line="240" w:lineRule="auto"/>
        <w:ind w:left="426" w:hanging="426"/>
        <w:rPr>
          <w:sz w:val="24"/>
          <w:szCs w:val="24"/>
        </w:rPr>
      </w:pPr>
      <w:r w:rsidRPr="008D67A4">
        <w:rPr>
          <w:sz w:val="24"/>
          <w:szCs w:val="24"/>
        </w:rPr>
        <w:t>оригинальность организации и выбора содержания открытого просмотра (1-3-5);</w:t>
      </w:r>
    </w:p>
    <w:p w:rsidR="00D47026" w:rsidRPr="008D67A4" w:rsidRDefault="00D47026" w:rsidP="008D21CD">
      <w:pPr>
        <w:pStyle w:val="a3"/>
        <w:widowControl/>
        <w:numPr>
          <w:ilvl w:val="0"/>
          <w:numId w:val="25"/>
        </w:numPr>
        <w:shd w:val="clear" w:color="auto" w:fill="auto"/>
        <w:spacing w:before="0" w:after="0" w:line="240" w:lineRule="auto"/>
        <w:ind w:left="426" w:hanging="426"/>
        <w:rPr>
          <w:sz w:val="24"/>
          <w:szCs w:val="24"/>
        </w:rPr>
      </w:pPr>
      <w:r w:rsidRPr="008D67A4">
        <w:rPr>
          <w:sz w:val="24"/>
          <w:szCs w:val="24"/>
        </w:rPr>
        <w:t>умение удерживать интерес детей в течение организованной деятельности (1-3-5);</w:t>
      </w:r>
    </w:p>
    <w:p w:rsidR="00D47026" w:rsidRPr="008D67A4" w:rsidRDefault="00D47026" w:rsidP="008D21CD">
      <w:pPr>
        <w:pStyle w:val="a3"/>
        <w:widowControl/>
        <w:numPr>
          <w:ilvl w:val="0"/>
          <w:numId w:val="25"/>
        </w:numPr>
        <w:shd w:val="clear" w:color="auto" w:fill="auto"/>
        <w:spacing w:before="0" w:after="0" w:line="240" w:lineRule="auto"/>
        <w:ind w:left="426" w:hanging="426"/>
        <w:rPr>
          <w:sz w:val="24"/>
          <w:szCs w:val="24"/>
        </w:rPr>
      </w:pPr>
      <w:r w:rsidRPr="008D67A4">
        <w:rPr>
          <w:sz w:val="24"/>
          <w:szCs w:val="24"/>
        </w:rPr>
        <w:t>адекватность стиля взаимодействия с детьми группы (1-3-5);</w:t>
      </w:r>
    </w:p>
    <w:p w:rsidR="00D47026" w:rsidRPr="008D67A4" w:rsidRDefault="00D47026" w:rsidP="008D21CD">
      <w:pPr>
        <w:pStyle w:val="a3"/>
        <w:widowControl/>
        <w:numPr>
          <w:ilvl w:val="0"/>
          <w:numId w:val="25"/>
        </w:numPr>
        <w:shd w:val="clear" w:color="auto" w:fill="auto"/>
        <w:spacing w:before="0" w:after="0" w:line="240" w:lineRule="auto"/>
        <w:ind w:left="426" w:hanging="426"/>
        <w:rPr>
          <w:sz w:val="24"/>
          <w:szCs w:val="24"/>
        </w:rPr>
      </w:pPr>
      <w:r w:rsidRPr="008D67A4">
        <w:rPr>
          <w:sz w:val="24"/>
          <w:szCs w:val="24"/>
        </w:rPr>
        <w:t>организация взаимодействия (сотрудничества) детей группы (1-3-5);</w:t>
      </w:r>
    </w:p>
    <w:p w:rsidR="00D47026" w:rsidRPr="008D67A4" w:rsidRDefault="00D47026" w:rsidP="008D21CD">
      <w:pPr>
        <w:pStyle w:val="a3"/>
        <w:widowControl/>
        <w:numPr>
          <w:ilvl w:val="0"/>
          <w:numId w:val="25"/>
        </w:numPr>
        <w:shd w:val="clear" w:color="auto" w:fill="auto"/>
        <w:spacing w:before="0" w:after="0" w:line="240" w:lineRule="auto"/>
        <w:ind w:left="426" w:hanging="426"/>
        <w:rPr>
          <w:sz w:val="24"/>
          <w:szCs w:val="24"/>
        </w:rPr>
      </w:pPr>
      <w:r w:rsidRPr="008D67A4">
        <w:rPr>
          <w:sz w:val="24"/>
          <w:szCs w:val="24"/>
        </w:rPr>
        <w:t xml:space="preserve"> учет и поддержка активности и инициативности детей на занятии (1-3-5);</w:t>
      </w:r>
    </w:p>
    <w:p w:rsidR="00D47026" w:rsidRPr="008D67A4" w:rsidRDefault="00D47026" w:rsidP="008D21CD">
      <w:pPr>
        <w:pStyle w:val="a3"/>
        <w:widowControl/>
        <w:numPr>
          <w:ilvl w:val="0"/>
          <w:numId w:val="25"/>
        </w:numPr>
        <w:shd w:val="clear" w:color="auto" w:fill="auto"/>
        <w:spacing w:before="0" w:after="0" w:line="240" w:lineRule="auto"/>
        <w:ind w:left="426" w:hanging="426"/>
        <w:rPr>
          <w:sz w:val="24"/>
          <w:szCs w:val="24"/>
        </w:rPr>
      </w:pPr>
      <w:r w:rsidRPr="008D67A4">
        <w:rPr>
          <w:sz w:val="24"/>
          <w:szCs w:val="24"/>
        </w:rPr>
        <w:t>общая культура, культура общения (1-3-5);</w:t>
      </w:r>
    </w:p>
    <w:p w:rsidR="00D95452" w:rsidRPr="008D67A4" w:rsidRDefault="00D47026" w:rsidP="00C72EBA">
      <w:pPr>
        <w:pStyle w:val="a3"/>
        <w:widowControl/>
        <w:numPr>
          <w:ilvl w:val="0"/>
          <w:numId w:val="25"/>
        </w:numPr>
        <w:shd w:val="clear" w:color="auto" w:fill="auto"/>
        <w:spacing w:before="0" w:after="0" w:line="240" w:lineRule="auto"/>
        <w:ind w:left="426" w:hanging="426"/>
        <w:rPr>
          <w:sz w:val="24"/>
          <w:szCs w:val="24"/>
        </w:rPr>
      </w:pPr>
      <w:r w:rsidRPr="008D67A4">
        <w:rPr>
          <w:sz w:val="24"/>
          <w:szCs w:val="24"/>
        </w:rPr>
        <w:t xml:space="preserve">соответствие открытого педагогического мероприятия и творческой презентации (0-1-2). </w:t>
      </w:r>
    </w:p>
    <w:p w:rsidR="00C72EBA" w:rsidRPr="008D67A4" w:rsidRDefault="00C72EBA" w:rsidP="00C72EBA">
      <w:pPr>
        <w:pStyle w:val="a3"/>
        <w:widowControl/>
        <w:numPr>
          <w:ilvl w:val="0"/>
          <w:numId w:val="25"/>
        </w:numPr>
        <w:shd w:val="clear" w:color="auto" w:fill="auto"/>
        <w:spacing w:before="0" w:after="0" w:line="240" w:lineRule="auto"/>
        <w:ind w:left="426" w:hanging="426"/>
        <w:rPr>
          <w:sz w:val="24"/>
          <w:szCs w:val="24"/>
        </w:rPr>
      </w:pPr>
    </w:p>
    <w:p w:rsidR="00D47026" w:rsidRPr="008D67A4" w:rsidRDefault="00D47026" w:rsidP="008D21CD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D67A4">
        <w:rPr>
          <w:rFonts w:ascii="Times New Roman" w:hAnsi="Times New Roman" w:cs="Times New Roman"/>
          <w:sz w:val="24"/>
          <w:szCs w:val="24"/>
        </w:rPr>
        <w:t>Каждый критерий оценивается по трем уровням: низкий – средний – высокий, за который начисляется соответствующий балл (указан в скобках).</w:t>
      </w:r>
    </w:p>
    <w:p w:rsidR="00065CE5" w:rsidRPr="008D67A4" w:rsidRDefault="008D21CD" w:rsidP="008D21CD">
      <w:pPr>
        <w:spacing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67A4">
        <w:rPr>
          <w:rFonts w:ascii="Times New Roman" w:hAnsi="Times New Roman" w:cs="Times New Roman"/>
          <w:b/>
          <w:bCs/>
          <w:sz w:val="24"/>
          <w:szCs w:val="24"/>
        </w:rPr>
        <w:t xml:space="preserve">Третий тур - </w:t>
      </w:r>
      <w:r w:rsidR="00D47026" w:rsidRPr="008D67A4">
        <w:rPr>
          <w:rFonts w:ascii="Times New Roman" w:hAnsi="Times New Roman" w:cs="Times New Roman"/>
          <w:b/>
          <w:bCs/>
          <w:sz w:val="24"/>
          <w:szCs w:val="24"/>
        </w:rPr>
        <w:t>«Мастер-класс</w:t>
      </w:r>
      <w:r w:rsidR="00065CE5" w:rsidRPr="008D67A4">
        <w:rPr>
          <w:rFonts w:ascii="Times New Roman" w:hAnsi="Times New Roman" w:cs="Times New Roman"/>
          <w:b/>
          <w:sz w:val="24"/>
          <w:szCs w:val="24"/>
        </w:rPr>
        <w:t>».</w:t>
      </w:r>
    </w:p>
    <w:p w:rsidR="00065CE5" w:rsidRPr="008D67A4" w:rsidRDefault="00D47026" w:rsidP="008D21CD">
      <w:pPr>
        <w:spacing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67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5CE5" w:rsidRPr="008D67A4">
        <w:rPr>
          <w:rFonts w:ascii="Times New Roman" w:hAnsi="Times New Roman" w:cs="Times New Roman"/>
          <w:sz w:val="24"/>
          <w:szCs w:val="24"/>
        </w:rPr>
        <w:t>С</w:t>
      </w:r>
      <w:r w:rsidR="00A62F67" w:rsidRPr="008D67A4">
        <w:rPr>
          <w:rFonts w:ascii="Times New Roman" w:hAnsi="Times New Roman" w:cs="Times New Roman"/>
          <w:sz w:val="24"/>
          <w:szCs w:val="24"/>
        </w:rPr>
        <w:t>роки</w:t>
      </w:r>
      <w:r w:rsidR="00065CE5" w:rsidRPr="008D67A4">
        <w:rPr>
          <w:rFonts w:ascii="Times New Roman" w:hAnsi="Times New Roman" w:cs="Times New Roman"/>
          <w:sz w:val="24"/>
          <w:szCs w:val="24"/>
        </w:rPr>
        <w:t xml:space="preserve"> проведения</w:t>
      </w:r>
      <w:r w:rsidR="00065CE5" w:rsidRPr="008D67A4">
        <w:rPr>
          <w:rFonts w:ascii="Times New Roman" w:hAnsi="Times New Roman" w:cs="Times New Roman"/>
          <w:b/>
          <w:sz w:val="24"/>
          <w:szCs w:val="24"/>
        </w:rPr>
        <w:t xml:space="preserve"> 21 марта по 31 марта </w:t>
      </w:r>
      <w:r w:rsidRPr="008D67A4">
        <w:rPr>
          <w:rFonts w:ascii="Times New Roman" w:hAnsi="Times New Roman" w:cs="Times New Roman"/>
          <w:b/>
          <w:sz w:val="24"/>
          <w:szCs w:val="24"/>
        </w:rPr>
        <w:t>201</w:t>
      </w:r>
      <w:r w:rsidR="00A62F67" w:rsidRPr="008D67A4">
        <w:rPr>
          <w:rFonts w:ascii="Times New Roman" w:hAnsi="Times New Roman" w:cs="Times New Roman"/>
          <w:b/>
          <w:sz w:val="24"/>
          <w:szCs w:val="24"/>
        </w:rPr>
        <w:t>6</w:t>
      </w:r>
      <w:r w:rsidRPr="008D67A4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065CE5" w:rsidRPr="008D67A4">
        <w:rPr>
          <w:rFonts w:ascii="Times New Roman" w:hAnsi="Times New Roman" w:cs="Times New Roman"/>
          <w:b/>
          <w:sz w:val="24"/>
          <w:szCs w:val="24"/>
        </w:rPr>
        <w:t xml:space="preserve">, 9.00, МБДОУ </w:t>
      </w:r>
      <w:proofErr w:type="spellStart"/>
      <w:r w:rsidR="00065CE5" w:rsidRPr="008D67A4">
        <w:rPr>
          <w:rFonts w:ascii="Times New Roman" w:hAnsi="Times New Roman" w:cs="Times New Roman"/>
          <w:b/>
          <w:sz w:val="24"/>
          <w:szCs w:val="24"/>
        </w:rPr>
        <w:t>Волоконовский</w:t>
      </w:r>
      <w:proofErr w:type="spellEnd"/>
      <w:r w:rsidR="00065CE5" w:rsidRPr="008D67A4">
        <w:rPr>
          <w:rFonts w:ascii="Times New Roman" w:hAnsi="Times New Roman" w:cs="Times New Roman"/>
          <w:b/>
          <w:sz w:val="24"/>
          <w:szCs w:val="24"/>
        </w:rPr>
        <w:t xml:space="preserve"> детский сад комбинированного вида №1 «Березка».</w:t>
      </w:r>
    </w:p>
    <w:p w:rsidR="00D47026" w:rsidRPr="008D67A4" w:rsidRDefault="00D47026" w:rsidP="008D21CD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D67A4">
        <w:rPr>
          <w:rFonts w:ascii="Times New Roman" w:hAnsi="Times New Roman" w:cs="Times New Roman"/>
          <w:sz w:val="24"/>
          <w:szCs w:val="24"/>
        </w:rPr>
        <w:t xml:space="preserve"> Мастер-класс с аудиторией взрослых, демонстрирующий конкретный методический прием, метод, технологию воспитания, обучения, развития и оздоровления, отражающий современные тенденции развития дошкольного образования. Тему «Мастер-класса» участник конкурса определяет самостоятельно. Регламент: до 25 минут, включая 5 минут на вопросы жюри. </w:t>
      </w:r>
    </w:p>
    <w:p w:rsidR="00D47026" w:rsidRPr="008D67A4" w:rsidRDefault="00D47026" w:rsidP="008D21CD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D67A4">
        <w:rPr>
          <w:rFonts w:ascii="Times New Roman" w:hAnsi="Times New Roman" w:cs="Times New Roman"/>
          <w:sz w:val="24"/>
          <w:szCs w:val="24"/>
        </w:rPr>
        <w:t xml:space="preserve">Максимальное </w:t>
      </w:r>
      <w:r w:rsidRPr="008D67A4">
        <w:rPr>
          <w:rFonts w:ascii="Times New Roman" w:hAnsi="Times New Roman" w:cs="Times New Roman"/>
          <w:b/>
          <w:sz w:val="24"/>
          <w:szCs w:val="24"/>
        </w:rPr>
        <w:t>количество баллов - 40</w:t>
      </w:r>
      <w:r w:rsidRPr="008D67A4">
        <w:rPr>
          <w:rFonts w:ascii="Times New Roman" w:hAnsi="Times New Roman" w:cs="Times New Roman"/>
          <w:sz w:val="24"/>
          <w:szCs w:val="24"/>
        </w:rPr>
        <w:t xml:space="preserve">. Критерии оценивания: </w:t>
      </w:r>
    </w:p>
    <w:p w:rsidR="00D47026" w:rsidRPr="008D67A4" w:rsidRDefault="00D47026" w:rsidP="008D21CD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67A4">
        <w:rPr>
          <w:rFonts w:ascii="Times New Roman" w:hAnsi="Times New Roman" w:cs="Times New Roman"/>
          <w:sz w:val="24"/>
          <w:szCs w:val="24"/>
        </w:rPr>
        <w:t xml:space="preserve">глубина и оригинальность содержания (1-5-10); </w:t>
      </w:r>
    </w:p>
    <w:p w:rsidR="00D47026" w:rsidRPr="008D67A4" w:rsidRDefault="00D47026" w:rsidP="008D21CD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67A4">
        <w:rPr>
          <w:rFonts w:ascii="Times New Roman" w:hAnsi="Times New Roman" w:cs="Times New Roman"/>
          <w:sz w:val="24"/>
          <w:szCs w:val="24"/>
        </w:rPr>
        <w:t xml:space="preserve">методическая и практическая ценность для современного дошкольного образования (1-5-10); </w:t>
      </w:r>
    </w:p>
    <w:p w:rsidR="00D47026" w:rsidRPr="008D67A4" w:rsidRDefault="00D47026" w:rsidP="008D21CD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67A4">
        <w:rPr>
          <w:rFonts w:ascii="Times New Roman" w:hAnsi="Times New Roman" w:cs="Times New Roman"/>
          <w:sz w:val="24"/>
          <w:szCs w:val="24"/>
        </w:rPr>
        <w:t xml:space="preserve">общая культура (1-5-10); </w:t>
      </w:r>
    </w:p>
    <w:p w:rsidR="00D47026" w:rsidRPr="008D67A4" w:rsidRDefault="00D47026" w:rsidP="008D21CD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67A4">
        <w:rPr>
          <w:rFonts w:ascii="Times New Roman" w:hAnsi="Times New Roman" w:cs="Times New Roman"/>
          <w:sz w:val="24"/>
          <w:szCs w:val="24"/>
        </w:rPr>
        <w:t xml:space="preserve">умение взаимодействовать с широкой аудиторией (1-5-10). </w:t>
      </w:r>
    </w:p>
    <w:p w:rsidR="001A0A91" w:rsidRPr="008D67A4" w:rsidRDefault="00D47026" w:rsidP="008D21CD">
      <w:pPr>
        <w:spacing w:line="240" w:lineRule="auto"/>
        <w:ind w:left="142" w:firstLine="218"/>
        <w:jc w:val="both"/>
        <w:rPr>
          <w:rFonts w:ascii="Times New Roman" w:hAnsi="Times New Roman" w:cs="Times New Roman"/>
          <w:sz w:val="24"/>
          <w:szCs w:val="24"/>
        </w:rPr>
      </w:pPr>
      <w:r w:rsidRPr="008D67A4">
        <w:rPr>
          <w:rFonts w:ascii="Times New Roman" w:hAnsi="Times New Roman" w:cs="Times New Roman"/>
          <w:sz w:val="24"/>
          <w:szCs w:val="24"/>
        </w:rPr>
        <w:t>Каждый критерий оценивается по трем уровням: низкий – средний – высокий, за который начисляется соответствующий балл (указан в скобках).</w:t>
      </w:r>
    </w:p>
    <w:p w:rsidR="008D67A4" w:rsidRPr="008D67A4" w:rsidRDefault="006B050F" w:rsidP="008D21CD">
      <w:pPr>
        <w:pStyle w:val="310"/>
        <w:shd w:val="clear" w:color="auto" w:fill="auto"/>
        <w:spacing w:before="0" w:after="0" w:line="240" w:lineRule="auto"/>
        <w:ind w:firstLine="0"/>
        <w:jc w:val="both"/>
        <w:rPr>
          <w:rStyle w:val="31"/>
          <w:sz w:val="24"/>
          <w:szCs w:val="24"/>
        </w:rPr>
      </w:pPr>
      <w:proofErr w:type="spellStart"/>
      <w:r w:rsidRPr="008D67A4">
        <w:rPr>
          <w:rStyle w:val="31"/>
          <w:b/>
          <w:sz w:val="24"/>
          <w:szCs w:val="24"/>
        </w:rPr>
        <w:t>Самопредставление</w:t>
      </w:r>
      <w:proofErr w:type="spellEnd"/>
      <w:r w:rsidRPr="008D67A4">
        <w:rPr>
          <w:rStyle w:val="31"/>
          <w:b/>
          <w:sz w:val="24"/>
          <w:szCs w:val="24"/>
        </w:rPr>
        <w:t xml:space="preserve"> учителя на сцене</w:t>
      </w:r>
      <w:r w:rsidRPr="008D67A4">
        <w:rPr>
          <w:rStyle w:val="31"/>
          <w:sz w:val="24"/>
          <w:szCs w:val="24"/>
        </w:rPr>
        <w:t xml:space="preserve">  (до 10 минут, не оценивается баллами, проводится в отдельные сроки в период подведения итогов конкурса)</w:t>
      </w:r>
      <w:r w:rsidR="008D67A4" w:rsidRPr="008D67A4">
        <w:rPr>
          <w:rStyle w:val="31"/>
          <w:sz w:val="24"/>
          <w:szCs w:val="24"/>
        </w:rPr>
        <w:t xml:space="preserve">. </w:t>
      </w:r>
    </w:p>
    <w:p w:rsidR="006B050F" w:rsidRPr="008D67A4" w:rsidRDefault="008D67A4" w:rsidP="008D21CD">
      <w:pPr>
        <w:pStyle w:val="310"/>
        <w:shd w:val="clear" w:color="auto" w:fill="auto"/>
        <w:spacing w:before="0" w:after="0" w:line="240" w:lineRule="auto"/>
        <w:ind w:firstLine="0"/>
        <w:jc w:val="both"/>
        <w:rPr>
          <w:rStyle w:val="31"/>
          <w:b/>
          <w:sz w:val="24"/>
          <w:szCs w:val="24"/>
        </w:rPr>
      </w:pPr>
      <w:r w:rsidRPr="008D67A4">
        <w:rPr>
          <w:rStyle w:val="31"/>
          <w:b/>
          <w:sz w:val="24"/>
          <w:szCs w:val="24"/>
        </w:rPr>
        <w:t>Срок проведения с 1 апреля по 8 апреля 2016 года , 9.00, МБДОУ «Пятницкий детский сад «</w:t>
      </w:r>
      <w:proofErr w:type="spellStart"/>
      <w:r w:rsidRPr="008D67A4">
        <w:rPr>
          <w:rStyle w:val="31"/>
          <w:b/>
          <w:sz w:val="24"/>
          <w:szCs w:val="24"/>
        </w:rPr>
        <w:t>Семицветик</w:t>
      </w:r>
      <w:proofErr w:type="spellEnd"/>
      <w:r w:rsidRPr="008D67A4">
        <w:rPr>
          <w:rStyle w:val="31"/>
          <w:b/>
          <w:sz w:val="24"/>
          <w:szCs w:val="24"/>
        </w:rPr>
        <w:t>»</w:t>
      </w:r>
    </w:p>
    <w:p w:rsidR="006B050F" w:rsidRPr="008D67A4" w:rsidRDefault="006B050F" w:rsidP="008D21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67A4">
        <w:rPr>
          <w:rFonts w:ascii="Times New Roman" w:hAnsi="Times New Roman" w:cs="Times New Roman"/>
          <w:sz w:val="24"/>
          <w:szCs w:val="24"/>
        </w:rPr>
        <w:t xml:space="preserve">Цель </w:t>
      </w:r>
      <w:proofErr w:type="spellStart"/>
      <w:r w:rsidRPr="008D67A4">
        <w:rPr>
          <w:rFonts w:ascii="Times New Roman" w:hAnsi="Times New Roman" w:cs="Times New Roman"/>
          <w:sz w:val="24"/>
          <w:szCs w:val="24"/>
        </w:rPr>
        <w:t>самопредставления</w:t>
      </w:r>
      <w:proofErr w:type="spellEnd"/>
      <w:r w:rsidRPr="008D67A4">
        <w:rPr>
          <w:rFonts w:ascii="Times New Roman" w:hAnsi="Times New Roman" w:cs="Times New Roman"/>
          <w:sz w:val="24"/>
          <w:szCs w:val="24"/>
        </w:rPr>
        <w:t xml:space="preserve"> - дать </w:t>
      </w:r>
      <w:r w:rsidR="008D21CD" w:rsidRPr="008D67A4">
        <w:rPr>
          <w:rFonts w:ascii="Times New Roman" w:hAnsi="Times New Roman" w:cs="Times New Roman"/>
          <w:sz w:val="24"/>
          <w:szCs w:val="24"/>
        </w:rPr>
        <w:t>жюри представление о воспитателе</w:t>
      </w:r>
      <w:r w:rsidRPr="008D67A4">
        <w:rPr>
          <w:rFonts w:ascii="Times New Roman" w:hAnsi="Times New Roman" w:cs="Times New Roman"/>
          <w:sz w:val="24"/>
          <w:szCs w:val="24"/>
        </w:rPr>
        <w:t xml:space="preserve"> как о личности, о его результатах,  лидерских качествах. Возможно использование результатов творчества, рассказ о хобби, о жизненном кредо, также показ видеофрагментов из педагогической и творческой деятельности учителя. Показатели эффективности: </w:t>
      </w:r>
      <w:proofErr w:type="spellStart"/>
      <w:r w:rsidRPr="008D67A4">
        <w:rPr>
          <w:rFonts w:ascii="Times New Roman" w:hAnsi="Times New Roman" w:cs="Times New Roman"/>
          <w:sz w:val="24"/>
          <w:szCs w:val="24"/>
        </w:rPr>
        <w:t>п</w:t>
      </w:r>
      <w:r w:rsidRPr="008D67A4">
        <w:rPr>
          <w:rFonts w:ascii="Times New Roman" w:hAnsi="Times New Roman" w:cs="Times New Roman"/>
          <w:sz w:val="24"/>
          <w:szCs w:val="24"/>
          <w:lang w:eastAsia="ar-SA"/>
        </w:rPr>
        <w:t>резентативность</w:t>
      </w:r>
      <w:proofErr w:type="spellEnd"/>
      <w:r w:rsidRPr="008D67A4">
        <w:rPr>
          <w:rFonts w:ascii="Times New Roman" w:hAnsi="Times New Roman" w:cs="Times New Roman"/>
          <w:sz w:val="24"/>
          <w:szCs w:val="24"/>
          <w:lang w:eastAsia="ar-SA"/>
        </w:rPr>
        <w:t xml:space="preserve">, </w:t>
      </w:r>
      <w:proofErr w:type="spellStart"/>
      <w:r w:rsidRPr="008D67A4">
        <w:rPr>
          <w:rFonts w:ascii="Times New Roman" w:hAnsi="Times New Roman" w:cs="Times New Roman"/>
          <w:sz w:val="24"/>
          <w:szCs w:val="24"/>
          <w:lang w:eastAsia="ar-SA"/>
        </w:rPr>
        <w:lastRenderedPageBreak/>
        <w:t>инновационность</w:t>
      </w:r>
      <w:proofErr w:type="spellEnd"/>
      <w:r w:rsidRPr="008D67A4">
        <w:rPr>
          <w:rFonts w:ascii="Times New Roman" w:hAnsi="Times New Roman" w:cs="Times New Roman"/>
          <w:sz w:val="24"/>
          <w:szCs w:val="24"/>
          <w:lang w:eastAsia="ar-SA"/>
        </w:rPr>
        <w:t>, эрудиция, умение взаимодействовать с широкой аудиторией, эффективность, глубина и оригинальность содержания, артистичность.</w:t>
      </w:r>
    </w:p>
    <w:p w:rsidR="00FE6265" w:rsidRPr="008D67A4" w:rsidRDefault="00D95452" w:rsidP="008D21CD">
      <w:pPr>
        <w:pStyle w:val="12"/>
        <w:keepNext/>
        <w:keepLines/>
        <w:shd w:val="clear" w:color="auto" w:fill="auto"/>
        <w:tabs>
          <w:tab w:val="left" w:pos="3783"/>
        </w:tabs>
        <w:spacing w:before="0" w:after="118" w:line="240" w:lineRule="auto"/>
        <w:ind w:left="3340"/>
        <w:jc w:val="both"/>
        <w:rPr>
          <w:b w:val="0"/>
          <w:sz w:val="24"/>
          <w:szCs w:val="24"/>
        </w:rPr>
      </w:pPr>
      <w:bookmarkStart w:id="4" w:name="bookmark4"/>
      <w:r w:rsidRPr="008D67A4">
        <w:rPr>
          <w:rStyle w:val="11"/>
          <w:b/>
          <w:color w:val="000000"/>
          <w:sz w:val="24"/>
          <w:szCs w:val="24"/>
        </w:rPr>
        <w:t>6</w:t>
      </w:r>
      <w:r w:rsidR="00632B0B" w:rsidRPr="008D67A4">
        <w:rPr>
          <w:rStyle w:val="11"/>
          <w:b/>
          <w:color w:val="000000"/>
          <w:sz w:val="24"/>
          <w:szCs w:val="24"/>
        </w:rPr>
        <w:t xml:space="preserve">. </w:t>
      </w:r>
      <w:r w:rsidR="00FE6265" w:rsidRPr="008D67A4">
        <w:rPr>
          <w:rStyle w:val="11"/>
          <w:b/>
          <w:color w:val="000000"/>
          <w:sz w:val="24"/>
          <w:szCs w:val="24"/>
        </w:rPr>
        <w:t>Руководство конкурсом</w:t>
      </w:r>
      <w:bookmarkEnd w:id="4"/>
    </w:p>
    <w:p w:rsidR="00FE6265" w:rsidRPr="008D67A4" w:rsidRDefault="00FE6265" w:rsidP="008D21CD">
      <w:pPr>
        <w:pStyle w:val="a3"/>
        <w:shd w:val="clear" w:color="auto" w:fill="auto"/>
        <w:spacing w:before="0" w:after="169" w:line="240" w:lineRule="auto"/>
        <w:ind w:left="20" w:right="280" w:firstLine="700"/>
        <w:rPr>
          <w:sz w:val="24"/>
          <w:szCs w:val="24"/>
        </w:rPr>
      </w:pPr>
      <w:r w:rsidRPr="008D67A4">
        <w:rPr>
          <w:rStyle w:val="1"/>
          <w:color w:val="000000"/>
          <w:sz w:val="24"/>
          <w:szCs w:val="24"/>
        </w:rPr>
        <w:t xml:space="preserve">Подготовку и проведение конкурса осуществляет оргкомитет, утвержденный приказом </w:t>
      </w:r>
      <w:r w:rsidR="00F83DF2" w:rsidRPr="008D67A4">
        <w:rPr>
          <w:rStyle w:val="1"/>
          <w:color w:val="000000"/>
          <w:sz w:val="24"/>
          <w:szCs w:val="24"/>
        </w:rPr>
        <w:t>управления образования администрации муниципального района «</w:t>
      </w:r>
      <w:proofErr w:type="spellStart"/>
      <w:r w:rsidR="00F83DF2" w:rsidRPr="008D67A4">
        <w:rPr>
          <w:rStyle w:val="1"/>
          <w:color w:val="000000"/>
          <w:sz w:val="24"/>
          <w:szCs w:val="24"/>
        </w:rPr>
        <w:t>Волоконовский</w:t>
      </w:r>
      <w:proofErr w:type="spellEnd"/>
      <w:r w:rsidR="00F83DF2" w:rsidRPr="008D67A4">
        <w:rPr>
          <w:rStyle w:val="1"/>
          <w:color w:val="000000"/>
          <w:sz w:val="24"/>
          <w:szCs w:val="24"/>
        </w:rPr>
        <w:t xml:space="preserve"> район»</w:t>
      </w:r>
      <w:r w:rsidR="00C001C0" w:rsidRPr="008D67A4">
        <w:rPr>
          <w:rStyle w:val="1"/>
          <w:color w:val="000000"/>
          <w:sz w:val="24"/>
          <w:szCs w:val="24"/>
        </w:rPr>
        <w:t>.</w:t>
      </w:r>
      <w:r w:rsidR="00F83DF2" w:rsidRPr="008D67A4">
        <w:rPr>
          <w:rStyle w:val="1"/>
          <w:color w:val="000000"/>
          <w:sz w:val="24"/>
          <w:szCs w:val="24"/>
        </w:rPr>
        <w:t xml:space="preserve"> </w:t>
      </w:r>
      <w:r w:rsidR="00C001C0" w:rsidRPr="008D67A4">
        <w:rPr>
          <w:rStyle w:val="1"/>
          <w:color w:val="000000"/>
          <w:sz w:val="24"/>
          <w:szCs w:val="24"/>
        </w:rPr>
        <w:t xml:space="preserve">Районный </w:t>
      </w:r>
      <w:r w:rsidRPr="008D67A4">
        <w:rPr>
          <w:rStyle w:val="1"/>
          <w:color w:val="000000"/>
          <w:sz w:val="24"/>
          <w:szCs w:val="24"/>
        </w:rPr>
        <w:t>оргкомитет определяет порядок, формы, место и даты проведения этапов конкурса.</w:t>
      </w:r>
    </w:p>
    <w:p w:rsidR="00FE6265" w:rsidRPr="008D67A4" w:rsidRDefault="00D95452" w:rsidP="008D21CD">
      <w:pPr>
        <w:pStyle w:val="12"/>
        <w:keepNext/>
        <w:keepLines/>
        <w:shd w:val="clear" w:color="auto" w:fill="auto"/>
        <w:tabs>
          <w:tab w:val="left" w:pos="3033"/>
        </w:tabs>
        <w:spacing w:before="0" w:after="137" w:line="240" w:lineRule="auto"/>
        <w:ind w:left="2480"/>
        <w:jc w:val="both"/>
        <w:rPr>
          <w:b w:val="0"/>
          <w:sz w:val="24"/>
          <w:szCs w:val="24"/>
        </w:rPr>
      </w:pPr>
      <w:bookmarkStart w:id="5" w:name="bookmark5"/>
      <w:r w:rsidRPr="008D67A4">
        <w:rPr>
          <w:rStyle w:val="11"/>
          <w:b/>
          <w:color w:val="000000"/>
          <w:sz w:val="24"/>
          <w:szCs w:val="24"/>
        </w:rPr>
        <w:t xml:space="preserve">            7</w:t>
      </w:r>
      <w:r w:rsidR="00632B0B" w:rsidRPr="008D67A4">
        <w:rPr>
          <w:rStyle w:val="11"/>
          <w:b/>
          <w:color w:val="000000"/>
          <w:sz w:val="24"/>
          <w:szCs w:val="24"/>
        </w:rPr>
        <w:t xml:space="preserve">. </w:t>
      </w:r>
      <w:r w:rsidR="00FE6265" w:rsidRPr="008D67A4">
        <w:rPr>
          <w:rStyle w:val="11"/>
          <w:b/>
          <w:color w:val="000000"/>
          <w:sz w:val="24"/>
          <w:szCs w:val="24"/>
        </w:rPr>
        <w:t>Итоги конкурса. Награждение.</w:t>
      </w:r>
      <w:bookmarkEnd w:id="5"/>
    </w:p>
    <w:p w:rsidR="00FE6265" w:rsidRPr="008D67A4" w:rsidRDefault="008D67A4" w:rsidP="008D67A4">
      <w:pPr>
        <w:pStyle w:val="a3"/>
        <w:shd w:val="clear" w:color="auto" w:fill="auto"/>
        <w:spacing w:before="0" w:after="120" w:line="240" w:lineRule="auto"/>
        <w:ind w:right="6" w:firstLine="0"/>
        <w:rPr>
          <w:sz w:val="24"/>
          <w:szCs w:val="24"/>
        </w:rPr>
      </w:pPr>
      <w:r w:rsidRPr="008D67A4">
        <w:rPr>
          <w:rStyle w:val="1"/>
          <w:color w:val="000000"/>
          <w:sz w:val="24"/>
          <w:szCs w:val="24"/>
        </w:rPr>
        <w:t>7.1.</w:t>
      </w:r>
      <w:r w:rsidR="00FE6265" w:rsidRPr="008D67A4">
        <w:rPr>
          <w:rStyle w:val="1"/>
          <w:color w:val="000000"/>
          <w:sz w:val="24"/>
          <w:szCs w:val="24"/>
        </w:rPr>
        <w:t xml:space="preserve"> Жюри определяет по результатам тр</w:t>
      </w:r>
      <w:r w:rsidR="00C001C0" w:rsidRPr="008D67A4">
        <w:rPr>
          <w:rStyle w:val="1"/>
          <w:color w:val="000000"/>
          <w:sz w:val="24"/>
          <w:szCs w:val="24"/>
        </w:rPr>
        <w:t>ёх</w:t>
      </w:r>
      <w:r w:rsidR="00FE6265" w:rsidRPr="008D67A4">
        <w:rPr>
          <w:rStyle w:val="1"/>
          <w:color w:val="000000"/>
          <w:sz w:val="24"/>
          <w:szCs w:val="24"/>
        </w:rPr>
        <w:t xml:space="preserve"> тур</w:t>
      </w:r>
      <w:r w:rsidR="00C001C0" w:rsidRPr="008D67A4">
        <w:rPr>
          <w:rStyle w:val="1"/>
          <w:color w:val="000000"/>
          <w:sz w:val="24"/>
          <w:szCs w:val="24"/>
        </w:rPr>
        <w:t>ов</w:t>
      </w:r>
      <w:r w:rsidR="00FE6265" w:rsidRPr="008D67A4">
        <w:rPr>
          <w:rStyle w:val="1"/>
          <w:color w:val="000000"/>
          <w:sz w:val="24"/>
          <w:szCs w:val="24"/>
        </w:rPr>
        <w:t xml:space="preserve"> конкурса победителя, которому присваива</w:t>
      </w:r>
      <w:r w:rsidR="008D21CD" w:rsidRPr="008D67A4">
        <w:rPr>
          <w:rStyle w:val="1"/>
          <w:color w:val="000000"/>
          <w:sz w:val="24"/>
          <w:szCs w:val="24"/>
        </w:rPr>
        <w:t>ется звание «Воспитатель</w:t>
      </w:r>
      <w:r w:rsidR="00C001C0" w:rsidRPr="008D67A4">
        <w:rPr>
          <w:rStyle w:val="1"/>
          <w:color w:val="000000"/>
          <w:sz w:val="24"/>
          <w:szCs w:val="24"/>
        </w:rPr>
        <w:t xml:space="preserve"> года - 201</w:t>
      </w:r>
      <w:r w:rsidR="00D5107E" w:rsidRPr="008D67A4">
        <w:rPr>
          <w:rStyle w:val="1"/>
          <w:color w:val="000000"/>
          <w:sz w:val="24"/>
          <w:szCs w:val="24"/>
        </w:rPr>
        <w:t>6</w:t>
      </w:r>
      <w:r w:rsidR="00FE6265" w:rsidRPr="008D67A4">
        <w:rPr>
          <w:rStyle w:val="1"/>
          <w:color w:val="000000"/>
          <w:sz w:val="24"/>
          <w:szCs w:val="24"/>
        </w:rPr>
        <w:t>»</w:t>
      </w:r>
      <w:r w:rsidR="00C0484F" w:rsidRPr="008D67A4">
        <w:rPr>
          <w:rStyle w:val="1"/>
          <w:color w:val="000000"/>
          <w:sz w:val="24"/>
          <w:szCs w:val="24"/>
        </w:rPr>
        <w:t>, и лауреатов.</w:t>
      </w:r>
    </w:p>
    <w:p w:rsidR="00FE6265" w:rsidRPr="008D67A4" w:rsidRDefault="008D67A4" w:rsidP="008D67A4">
      <w:pPr>
        <w:pStyle w:val="a3"/>
        <w:shd w:val="clear" w:color="auto" w:fill="auto"/>
        <w:spacing w:before="0" w:after="113" w:line="240" w:lineRule="auto"/>
        <w:ind w:right="6" w:firstLine="0"/>
        <w:rPr>
          <w:sz w:val="24"/>
          <w:szCs w:val="24"/>
        </w:rPr>
      </w:pPr>
      <w:r w:rsidRPr="008D67A4">
        <w:rPr>
          <w:rStyle w:val="1"/>
          <w:color w:val="000000"/>
          <w:sz w:val="24"/>
          <w:szCs w:val="24"/>
        </w:rPr>
        <w:t>7.2.</w:t>
      </w:r>
      <w:r w:rsidR="00FE6265" w:rsidRPr="008D67A4">
        <w:rPr>
          <w:rStyle w:val="1"/>
          <w:color w:val="000000"/>
          <w:sz w:val="24"/>
          <w:szCs w:val="24"/>
        </w:rPr>
        <w:t xml:space="preserve"> Победители и лауреаты </w:t>
      </w:r>
      <w:r w:rsidR="00A62F67" w:rsidRPr="008D67A4">
        <w:rPr>
          <w:rStyle w:val="1"/>
          <w:color w:val="000000"/>
          <w:sz w:val="24"/>
          <w:szCs w:val="24"/>
        </w:rPr>
        <w:t>муниципального</w:t>
      </w:r>
      <w:r w:rsidR="00C001C0" w:rsidRPr="008D67A4">
        <w:rPr>
          <w:rStyle w:val="1"/>
          <w:color w:val="000000"/>
          <w:sz w:val="24"/>
          <w:szCs w:val="24"/>
        </w:rPr>
        <w:t xml:space="preserve"> </w:t>
      </w:r>
      <w:r w:rsidR="008D21CD" w:rsidRPr="008D67A4">
        <w:rPr>
          <w:rStyle w:val="1"/>
          <w:color w:val="000000"/>
          <w:sz w:val="24"/>
          <w:szCs w:val="24"/>
        </w:rPr>
        <w:t>конкурса «Воспитатель</w:t>
      </w:r>
      <w:r w:rsidR="00FE6265" w:rsidRPr="008D67A4">
        <w:rPr>
          <w:rStyle w:val="1"/>
          <w:color w:val="000000"/>
          <w:sz w:val="24"/>
          <w:szCs w:val="24"/>
        </w:rPr>
        <w:t xml:space="preserve"> года - 201</w:t>
      </w:r>
      <w:r w:rsidR="00D5107E" w:rsidRPr="008D67A4">
        <w:rPr>
          <w:rStyle w:val="1"/>
          <w:color w:val="000000"/>
          <w:sz w:val="24"/>
          <w:szCs w:val="24"/>
        </w:rPr>
        <w:t>6</w:t>
      </w:r>
      <w:r w:rsidR="00FE6265" w:rsidRPr="008D67A4">
        <w:rPr>
          <w:rStyle w:val="1"/>
          <w:color w:val="000000"/>
          <w:sz w:val="24"/>
          <w:szCs w:val="24"/>
        </w:rPr>
        <w:t xml:space="preserve">» награждаются </w:t>
      </w:r>
      <w:r w:rsidR="00D5107E" w:rsidRPr="008D67A4">
        <w:rPr>
          <w:rStyle w:val="1"/>
          <w:color w:val="000000"/>
          <w:sz w:val="24"/>
          <w:szCs w:val="24"/>
        </w:rPr>
        <w:t>грамотами</w:t>
      </w:r>
      <w:r w:rsidR="00FE6265" w:rsidRPr="008D67A4">
        <w:rPr>
          <w:rStyle w:val="1"/>
          <w:color w:val="000000"/>
          <w:sz w:val="24"/>
          <w:szCs w:val="24"/>
        </w:rPr>
        <w:t xml:space="preserve"> </w:t>
      </w:r>
      <w:r w:rsidR="00C001C0" w:rsidRPr="008D67A4">
        <w:rPr>
          <w:rStyle w:val="1"/>
          <w:color w:val="000000"/>
          <w:sz w:val="24"/>
          <w:szCs w:val="24"/>
        </w:rPr>
        <w:t>управления образования администрации муниципального района «</w:t>
      </w:r>
      <w:proofErr w:type="spellStart"/>
      <w:r w:rsidR="00C001C0" w:rsidRPr="008D67A4">
        <w:rPr>
          <w:rStyle w:val="1"/>
          <w:color w:val="000000"/>
          <w:sz w:val="24"/>
          <w:szCs w:val="24"/>
        </w:rPr>
        <w:t>Волоконовский</w:t>
      </w:r>
      <w:proofErr w:type="spellEnd"/>
      <w:r w:rsidR="00C001C0" w:rsidRPr="008D67A4">
        <w:rPr>
          <w:rStyle w:val="1"/>
          <w:color w:val="000000"/>
          <w:sz w:val="24"/>
          <w:szCs w:val="24"/>
        </w:rPr>
        <w:t xml:space="preserve"> район</w:t>
      </w:r>
      <w:r w:rsidRPr="008D67A4">
        <w:rPr>
          <w:rStyle w:val="1"/>
          <w:color w:val="000000"/>
          <w:sz w:val="24"/>
          <w:szCs w:val="24"/>
        </w:rPr>
        <w:t>»</w:t>
      </w:r>
      <w:r w:rsidR="00FE6265" w:rsidRPr="008D67A4">
        <w:rPr>
          <w:rStyle w:val="1"/>
          <w:color w:val="000000"/>
          <w:sz w:val="24"/>
          <w:szCs w:val="24"/>
        </w:rPr>
        <w:t>.</w:t>
      </w:r>
    </w:p>
    <w:p w:rsidR="00FE6265" w:rsidRPr="008D67A4" w:rsidRDefault="008D67A4" w:rsidP="008D67A4">
      <w:pPr>
        <w:pStyle w:val="a3"/>
        <w:shd w:val="clear" w:color="auto" w:fill="auto"/>
        <w:spacing w:before="0" w:after="124" w:line="240" w:lineRule="auto"/>
        <w:ind w:right="6" w:firstLine="0"/>
        <w:rPr>
          <w:sz w:val="24"/>
          <w:szCs w:val="24"/>
        </w:rPr>
      </w:pPr>
      <w:r w:rsidRPr="008D67A4">
        <w:rPr>
          <w:rStyle w:val="1"/>
          <w:color w:val="000000"/>
          <w:sz w:val="24"/>
          <w:szCs w:val="24"/>
        </w:rPr>
        <w:t>7.3.</w:t>
      </w:r>
      <w:r w:rsidR="00FE6265" w:rsidRPr="008D67A4">
        <w:rPr>
          <w:rStyle w:val="1"/>
          <w:color w:val="000000"/>
          <w:sz w:val="24"/>
          <w:szCs w:val="24"/>
        </w:rPr>
        <w:t xml:space="preserve"> Церемония награждения проводится в торжественной обстановке </w:t>
      </w:r>
      <w:r w:rsidR="00C001C0" w:rsidRPr="008D67A4">
        <w:rPr>
          <w:rStyle w:val="1"/>
          <w:color w:val="000000"/>
          <w:sz w:val="24"/>
          <w:szCs w:val="24"/>
        </w:rPr>
        <w:t xml:space="preserve">после проведения </w:t>
      </w:r>
      <w:r w:rsidR="00D5107E" w:rsidRPr="008D67A4">
        <w:rPr>
          <w:rStyle w:val="1"/>
          <w:color w:val="000000"/>
          <w:sz w:val="24"/>
          <w:szCs w:val="24"/>
        </w:rPr>
        <w:t>всех конкурсных мероприятий</w:t>
      </w:r>
      <w:r w:rsidR="00C001C0" w:rsidRPr="008D67A4">
        <w:rPr>
          <w:rStyle w:val="1"/>
          <w:color w:val="000000"/>
          <w:sz w:val="24"/>
          <w:szCs w:val="24"/>
        </w:rPr>
        <w:t>.</w:t>
      </w:r>
    </w:p>
    <w:p w:rsidR="00FE6265" w:rsidRPr="008D67A4" w:rsidRDefault="008D67A4" w:rsidP="008D67A4">
      <w:pPr>
        <w:pStyle w:val="a3"/>
        <w:shd w:val="clear" w:color="auto" w:fill="auto"/>
        <w:spacing w:before="0" w:after="0" w:line="240" w:lineRule="auto"/>
        <w:ind w:right="6" w:firstLine="0"/>
        <w:rPr>
          <w:rStyle w:val="1"/>
          <w:sz w:val="24"/>
          <w:szCs w:val="24"/>
          <w:shd w:val="clear" w:color="auto" w:fill="auto"/>
        </w:rPr>
      </w:pPr>
      <w:r w:rsidRPr="008D67A4">
        <w:rPr>
          <w:rStyle w:val="1"/>
          <w:color w:val="000000"/>
          <w:sz w:val="24"/>
          <w:szCs w:val="24"/>
        </w:rPr>
        <w:t>7.4.</w:t>
      </w:r>
      <w:r w:rsidR="00FE6265" w:rsidRPr="008D67A4">
        <w:rPr>
          <w:rStyle w:val="1"/>
          <w:color w:val="000000"/>
          <w:sz w:val="24"/>
          <w:szCs w:val="24"/>
        </w:rPr>
        <w:t xml:space="preserve"> Победитель </w:t>
      </w:r>
      <w:r w:rsidR="00A62F67" w:rsidRPr="008D67A4">
        <w:rPr>
          <w:rStyle w:val="1"/>
          <w:color w:val="000000"/>
          <w:sz w:val="24"/>
          <w:szCs w:val="24"/>
        </w:rPr>
        <w:t>муниципального</w:t>
      </w:r>
      <w:r w:rsidR="00C001C0" w:rsidRPr="008D67A4">
        <w:rPr>
          <w:rStyle w:val="1"/>
          <w:color w:val="000000"/>
          <w:sz w:val="24"/>
          <w:szCs w:val="24"/>
        </w:rPr>
        <w:t xml:space="preserve"> </w:t>
      </w:r>
      <w:r w:rsidR="00FE6265" w:rsidRPr="008D67A4">
        <w:rPr>
          <w:rStyle w:val="1"/>
          <w:color w:val="000000"/>
          <w:sz w:val="24"/>
          <w:szCs w:val="24"/>
        </w:rPr>
        <w:t>конку</w:t>
      </w:r>
      <w:r w:rsidR="008D21CD" w:rsidRPr="008D67A4">
        <w:rPr>
          <w:rStyle w:val="1"/>
          <w:color w:val="000000"/>
          <w:sz w:val="24"/>
          <w:szCs w:val="24"/>
        </w:rPr>
        <w:t>рса «Воспитатель</w:t>
      </w:r>
      <w:r w:rsidR="00FE6265" w:rsidRPr="008D67A4">
        <w:rPr>
          <w:rStyle w:val="1"/>
          <w:color w:val="000000"/>
          <w:sz w:val="24"/>
          <w:szCs w:val="24"/>
        </w:rPr>
        <w:t xml:space="preserve"> года - 201</w:t>
      </w:r>
      <w:r w:rsidR="001A0A91" w:rsidRPr="008D67A4">
        <w:rPr>
          <w:rStyle w:val="1"/>
          <w:color w:val="000000"/>
          <w:sz w:val="24"/>
          <w:szCs w:val="24"/>
        </w:rPr>
        <w:t>6</w:t>
      </w:r>
      <w:r w:rsidR="00FE6265" w:rsidRPr="008D67A4">
        <w:rPr>
          <w:rStyle w:val="1"/>
          <w:color w:val="000000"/>
          <w:sz w:val="24"/>
          <w:szCs w:val="24"/>
        </w:rPr>
        <w:t>» направляется для участия в</w:t>
      </w:r>
      <w:r w:rsidR="00C001C0" w:rsidRPr="008D67A4">
        <w:rPr>
          <w:rStyle w:val="1"/>
          <w:color w:val="000000"/>
          <w:sz w:val="24"/>
          <w:szCs w:val="24"/>
        </w:rPr>
        <w:t xml:space="preserve"> областном </w:t>
      </w:r>
      <w:r w:rsidR="008D21CD" w:rsidRPr="008D67A4">
        <w:rPr>
          <w:rStyle w:val="1"/>
          <w:color w:val="000000"/>
          <w:sz w:val="24"/>
          <w:szCs w:val="24"/>
        </w:rPr>
        <w:t>конкурсе «Воспитатель</w:t>
      </w:r>
      <w:r w:rsidR="00FE6265" w:rsidRPr="008D67A4">
        <w:rPr>
          <w:rStyle w:val="1"/>
          <w:color w:val="000000"/>
          <w:sz w:val="24"/>
          <w:szCs w:val="24"/>
        </w:rPr>
        <w:t xml:space="preserve"> года </w:t>
      </w:r>
      <w:r w:rsidR="00C001C0" w:rsidRPr="008D67A4">
        <w:rPr>
          <w:rStyle w:val="1"/>
          <w:color w:val="000000"/>
          <w:sz w:val="24"/>
          <w:szCs w:val="24"/>
        </w:rPr>
        <w:t>- 201</w:t>
      </w:r>
      <w:r w:rsidR="001A0A91" w:rsidRPr="008D67A4">
        <w:rPr>
          <w:rStyle w:val="1"/>
          <w:color w:val="000000"/>
          <w:sz w:val="24"/>
          <w:szCs w:val="24"/>
        </w:rPr>
        <w:t>6</w:t>
      </w:r>
      <w:r w:rsidR="00FE6265" w:rsidRPr="008D67A4">
        <w:rPr>
          <w:rStyle w:val="1"/>
          <w:color w:val="000000"/>
          <w:sz w:val="24"/>
          <w:szCs w:val="24"/>
        </w:rPr>
        <w:t>»</w:t>
      </w:r>
      <w:r w:rsidR="00C001C0" w:rsidRPr="008D67A4">
        <w:rPr>
          <w:rStyle w:val="1"/>
          <w:color w:val="000000"/>
          <w:sz w:val="24"/>
          <w:szCs w:val="24"/>
        </w:rPr>
        <w:t xml:space="preserve">. </w:t>
      </w:r>
    </w:p>
    <w:p w:rsidR="00C001C0" w:rsidRPr="008D67A4" w:rsidRDefault="00C001C0" w:rsidP="008D21CD">
      <w:pPr>
        <w:pStyle w:val="a3"/>
        <w:shd w:val="clear" w:color="auto" w:fill="auto"/>
        <w:spacing w:before="0" w:after="0" w:line="240" w:lineRule="auto"/>
        <w:ind w:left="20" w:right="440" w:firstLine="0"/>
        <w:rPr>
          <w:sz w:val="24"/>
          <w:szCs w:val="24"/>
        </w:rPr>
      </w:pPr>
    </w:p>
    <w:p w:rsidR="00D95452" w:rsidRDefault="00D95452" w:rsidP="008D21CD">
      <w:pPr>
        <w:pStyle w:val="12"/>
        <w:keepNext/>
        <w:keepLines/>
        <w:shd w:val="clear" w:color="auto" w:fill="auto"/>
        <w:tabs>
          <w:tab w:val="left" w:pos="3580"/>
        </w:tabs>
        <w:spacing w:before="0" w:after="123" w:line="240" w:lineRule="auto"/>
        <w:ind w:left="2860"/>
        <w:jc w:val="both"/>
        <w:rPr>
          <w:rStyle w:val="11"/>
          <w:b/>
          <w:color w:val="000000"/>
          <w:sz w:val="24"/>
          <w:szCs w:val="24"/>
        </w:rPr>
      </w:pPr>
      <w:bookmarkStart w:id="6" w:name="bookmark7"/>
    </w:p>
    <w:bookmarkEnd w:id="6"/>
    <w:p w:rsidR="00527FD5" w:rsidRDefault="00527FD5" w:rsidP="00D95452">
      <w:pPr>
        <w:pStyle w:val="60"/>
        <w:shd w:val="clear" w:color="auto" w:fill="auto"/>
        <w:spacing w:after="593"/>
        <w:ind w:right="20"/>
        <w:jc w:val="left"/>
        <w:rPr>
          <w:rStyle w:val="6"/>
          <w:b/>
          <w:color w:val="000000"/>
        </w:rPr>
      </w:pPr>
    </w:p>
    <w:p w:rsidR="00C72EBA" w:rsidRDefault="00C72EBA" w:rsidP="00D95452">
      <w:pPr>
        <w:pStyle w:val="60"/>
        <w:shd w:val="clear" w:color="auto" w:fill="auto"/>
        <w:spacing w:after="593"/>
        <w:ind w:right="20"/>
        <w:jc w:val="left"/>
        <w:rPr>
          <w:rStyle w:val="6"/>
          <w:b/>
          <w:color w:val="000000"/>
        </w:rPr>
      </w:pPr>
    </w:p>
    <w:p w:rsidR="00C72EBA" w:rsidRDefault="00C72EBA" w:rsidP="00D95452">
      <w:pPr>
        <w:pStyle w:val="60"/>
        <w:shd w:val="clear" w:color="auto" w:fill="auto"/>
        <w:spacing w:after="593"/>
        <w:ind w:right="20"/>
        <w:jc w:val="left"/>
        <w:rPr>
          <w:rStyle w:val="6"/>
          <w:b/>
          <w:color w:val="000000"/>
        </w:rPr>
      </w:pPr>
    </w:p>
    <w:p w:rsidR="00C72EBA" w:rsidRDefault="00C72EBA" w:rsidP="00D95452">
      <w:pPr>
        <w:pStyle w:val="60"/>
        <w:shd w:val="clear" w:color="auto" w:fill="auto"/>
        <w:spacing w:after="593"/>
        <w:ind w:right="20"/>
        <w:jc w:val="left"/>
        <w:rPr>
          <w:rStyle w:val="6"/>
          <w:b/>
          <w:color w:val="000000"/>
        </w:rPr>
      </w:pPr>
    </w:p>
    <w:p w:rsidR="00C72EBA" w:rsidRDefault="00C72EBA" w:rsidP="00D95452">
      <w:pPr>
        <w:pStyle w:val="60"/>
        <w:shd w:val="clear" w:color="auto" w:fill="auto"/>
        <w:spacing w:after="593"/>
        <w:ind w:right="20"/>
        <w:jc w:val="left"/>
        <w:rPr>
          <w:rStyle w:val="6"/>
          <w:b/>
          <w:color w:val="000000"/>
        </w:rPr>
      </w:pPr>
    </w:p>
    <w:p w:rsidR="00C72EBA" w:rsidRDefault="00C72EBA" w:rsidP="00D95452">
      <w:pPr>
        <w:pStyle w:val="60"/>
        <w:shd w:val="clear" w:color="auto" w:fill="auto"/>
        <w:spacing w:after="593"/>
        <w:ind w:right="20"/>
        <w:jc w:val="left"/>
        <w:rPr>
          <w:rStyle w:val="6"/>
          <w:b/>
          <w:color w:val="000000"/>
        </w:rPr>
      </w:pPr>
    </w:p>
    <w:p w:rsidR="00C72EBA" w:rsidRDefault="00C72EBA" w:rsidP="00D95452">
      <w:pPr>
        <w:pStyle w:val="60"/>
        <w:shd w:val="clear" w:color="auto" w:fill="auto"/>
        <w:spacing w:after="593"/>
        <w:ind w:right="20"/>
        <w:jc w:val="left"/>
        <w:rPr>
          <w:rStyle w:val="6"/>
          <w:b/>
          <w:color w:val="000000"/>
        </w:rPr>
      </w:pPr>
    </w:p>
    <w:p w:rsidR="00A62F67" w:rsidRDefault="00A62F67" w:rsidP="008D67A4">
      <w:pPr>
        <w:pStyle w:val="60"/>
        <w:shd w:val="clear" w:color="auto" w:fill="auto"/>
        <w:spacing w:after="593"/>
        <w:ind w:right="20"/>
        <w:jc w:val="left"/>
        <w:rPr>
          <w:rStyle w:val="6"/>
          <w:b/>
          <w:color w:val="000000"/>
        </w:rPr>
      </w:pPr>
    </w:p>
    <w:p w:rsidR="00A62F67" w:rsidRDefault="00A62F67" w:rsidP="00FE6265">
      <w:pPr>
        <w:pStyle w:val="60"/>
        <w:shd w:val="clear" w:color="auto" w:fill="auto"/>
        <w:spacing w:after="593"/>
        <w:ind w:left="5180" w:right="20"/>
        <w:rPr>
          <w:rStyle w:val="6"/>
          <w:b/>
          <w:color w:val="000000"/>
        </w:rPr>
      </w:pPr>
    </w:p>
    <w:p w:rsidR="00FE6265" w:rsidRPr="008D67A4" w:rsidRDefault="00FE6265" w:rsidP="00FE6265">
      <w:pPr>
        <w:pStyle w:val="60"/>
        <w:shd w:val="clear" w:color="auto" w:fill="auto"/>
        <w:spacing w:after="593"/>
        <w:ind w:left="5180" w:right="20"/>
      </w:pPr>
      <w:r w:rsidRPr="008D67A4">
        <w:rPr>
          <w:rStyle w:val="6"/>
          <w:color w:val="000000"/>
        </w:rPr>
        <w:lastRenderedPageBreak/>
        <w:t xml:space="preserve">Приложение к </w:t>
      </w:r>
      <w:r w:rsidR="001A0A91" w:rsidRPr="008D67A4">
        <w:rPr>
          <w:rStyle w:val="6"/>
          <w:color w:val="000000"/>
        </w:rPr>
        <w:t>Положению</w:t>
      </w:r>
      <w:r w:rsidRPr="008D67A4">
        <w:rPr>
          <w:rStyle w:val="6"/>
          <w:color w:val="000000"/>
        </w:rPr>
        <w:t xml:space="preserve"> проведения </w:t>
      </w:r>
      <w:r w:rsidR="001A0A91" w:rsidRPr="008D67A4">
        <w:rPr>
          <w:rStyle w:val="6"/>
          <w:color w:val="000000"/>
        </w:rPr>
        <w:t>районного</w:t>
      </w:r>
      <w:r w:rsidRPr="008D67A4">
        <w:rPr>
          <w:rStyle w:val="6"/>
          <w:color w:val="000000"/>
        </w:rPr>
        <w:t xml:space="preserve"> конкурса</w:t>
      </w:r>
    </w:p>
    <w:p w:rsidR="00FE6265" w:rsidRPr="00D95452" w:rsidRDefault="00FE6265" w:rsidP="00FE6265">
      <w:pPr>
        <w:pStyle w:val="310"/>
        <w:shd w:val="clear" w:color="auto" w:fill="auto"/>
        <w:spacing w:before="0" w:after="128" w:line="260" w:lineRule="exact"/>
        <w:ind w:left="60" w:firstLine="0"/>
        <w:rPr>
          <w:b w:val="0"/>
        </w:rPr>
      </w:pPr>
      <w:r w:rsidRPr="00D95452">
        <w:rPr>
          <w:rStyle w:val="31"/>
          <w:b/>
          <w:color w:val="000000"/>
        </w:rPr>
        <w:t>ТРЕБОВАНИЯ К ОФОРМЛЕНИЮ ДОКУМЕНТОВ:</w:t>
      </w:r>
    </w:p>
    <w:p w:rsidR="008D21CD" w:rsidRDefault="008D21CD" w:rsidP="008D21CD">
      <w:pPr>
        <w:pStyle w:val="af3"/>
        <w:spacing w:line="240" w:lineRule="auto"/>
        <w:ind w:left="142"/>
        <w:rPr>
          <w:sz w:val="26"/>
          <w:szCs w:val="26"/>
        </w:rPr>
      </w:pPr>
      <w:r w:rsidRPr="009D2F07">
        <w:rPr>
          <w:sz w:val="26"/>
          <w:szCs w:val="26"/>
        </w:rPr>
        <w:t>Бумажные документы предоставляются в папке с отдельными файлами</w:t>
      </w:r>
      <w:r>
        <w:rPr>
          <w:sz w:val="26"/>
          <w:szCs w:val="26"/>
        </w:rPr>
        <w:t>,</w:t>
      </w:r>
      <w:r w:rsidRPr="009D2F07">
        <w:rPr>
          <w:sz w:val="26"/>
          <w:szCs w:val="26"/>
        </w:rPr>
        <w:t xml:space="preserve"> шрифт </w:t>
      </w:r>
      <w:r w:rsidRPr="009D2F07">
        <w:rPr>
          <w:sz w:val="26"/>
          <w:szCs w:val="26"/>
          <w:lang w:val="en-US"/>
        </w:rPr>
        <w:t>Times</w:t>
      </w:r>
      <w:r w:rsidRPr="009D2F07">
        <w:rPr>
          <w:sz w:val="26"/>
          <w:szCs w:val="26"/>
        </w:rPr>
        <w:t xml:space="preserve"> </w:t>
      </w:r>
      <w:r w:rsidRPr="009D2F07">
        <w:rPr>
          <w:sz w:val="26"/>
          <w:szCs w:val="26"/>
          <w:lang w:val="en-US"/>
        </w:rPr>
        <w:t>New</w:t>
      </w:r>
      <w:r w:rsidRPr="009D2F07">
        <w:rPr>
          <w:sz w:val="26"/>
          <w:szCs w:val="26"/>
        </w:rPr>
        <w:t xml:space="preserve"> </w:t>
      </w:r>
      <w:r w:rsidRPr="009D2F07">
        <w:rPr>
          <w:sz w:val="26"/>
          <w:szCs w:val="26"/>
          <w:lang w:val="en-US"/>
        </w:rPr>
        <w:t>Roman</w:t>
      </w:r>
      <w:r w:rsidRPr="009D2F07">
        <w:rPr>
          <w:sz w:val="26"/>
          <w:szCs w:val="26"/>
        </w:rPr>
        <w:t>,14 разм</w:t>
      </w:r>
      <w:r>
        <w:rPr>
          <w:sz w:val="26"/>
          <w:szCs w:val="26"/>
        </w:rPr>
        <w:t xml:space="preserve">ер, межстрочный интервал – одинарный, поля: </w:t>
      </w:r>
      <w:r w:rsidRPr="009D2F07">
        <w:rPr>
          <w:sz w:val="26"/>
          <w:szCs w:val="26"/>
        </w:rPr>
        <w:t xml:space="preserve">верхнее, нижнее - 2см, левое – </w:t>
      </w:r>
      <w:r>
        <w:rPr>
          <w:sz w:val="26"/>
          <w:szCs w:val="26"/>
        </w:rPr>
        <w:t xml:space="preserve">3см, правое – 1,5см., </w:t>
      </w:r>
      <w:r w:rsidRPr="009D2F07">
        <w:rPr>
          <w:sz w:val="26"/>
          <w:szCs w:val="26"/>
        </w:rPr>
        <w:t>страницы пронумерованы, в колонтитуле указаны фамилия, имя и отчество участника</w:t>
      </w:r>
      <w:r>
        <w:rPr>
          <w:sz w:val="26"/>
          <w:szCs w:val="26"/>
        </w:rPr>
        <w:t>.</w:t>
      </w:r>
    </w:p>
    <w:p w:rsidR="008D21CD" w:rsidRPr="009D2F07" w:rsidRDefault="008D21CD" w:rsidP="008D21CD">
      <w:pPr>
        <w:pStyle w:val="af3"/>
        <w:spacing w:line="240" w:lineRule="auto"/>
        <w:ind w:left="142"/>
        <w:rPr>
          <w:sz w:val="26"/>
          <w:szCs w:val="26"/>
        </w:rPr>
      </w:pPr>
      <w:r>
        <w:rPr>
          <w:sz w:val="26"/>
          <w:szCs w:val="26"/>
        </w:rPr>
        <w:t>О</w:t>
      </w:r>
      <w:r w:rsidRPr="009D2F07">
        <w:rPr>
          <w:bCs/>
          <w:sz w:val="26"/>
          <w:szCs w:val="26"/>
        </w:rPr>
        <w:t>снованием для регистрации участника является предоставление всего к</w:t>
      </w:r>
      <w:r>
        <w:rPr>
          <w:bCs/>
          <w:sz w:val="26"/>
          <w:szCs w:val="26"/>
        </w:rPr>
        <w:t>омплекта документов.</w:t>
      </w:r>
      <w:r>
        <w:rPr>
          <w:sz w:val="26"/>
          <w:szCs w:val="26"/>
        </w:rPr>
        <w:t xml:space="preserve"> М</w:t>
      </w:r>
      <w:r w:rsidRPr="009D2F07">
        <w:rPr>
          <w:bCs/>
          <w:sz w:val="26"/>
          <w:szCs w:val="26"/>
        </w:rPr>
        <w:t>атериалы, поступившие на конкурс, не рецензируются и не возвращаются</w:t>
      </w:r>
      <w:r>
        <w:rPr>
          <w:bCs/>
          <w:sz w:val="26"/>
          <w:szCs w:val="26"/>
        </w:rPr>
        <w:t>. М</w:t>
      </w:r>
      <w:r w:rsidRPr="009D2F07">
        <w:rPr>
          <w:sz w:val="26"/>
          <w:szCs w:val="26"/>
        </w:rPr>
        <w:t>атериалы, оформленные с нарушением данных требований, к рассмотрению не принимаются.</w:t>
      </w:r>
    </w:p>
    <w:p w:rsidR="00204C01" w:rsidRDefault="00204C01" w:rsidP="002C1767">
      <w:pPr>
        <w:pStyle w:val="51"/>
        <w:shd w:val="clear" w:color="auto" w:fill="auto"/>
        <w:spacing w:before="0" w:after="611" w:line="274" w:lineRule="exact"/>
        <w:ind w:left="5720" w:right="20" w:firstLine="1820"/>
        <w:jc w:val="left"/>
        <w:rPr>
          <w:rStyle w:val="5"/>
          <w:color w:val="000000"/>
        </w:rPr>
      </w:pPr>
    </w:p>
    <w:p w:rsidR="008D21CD" w:rsidRDefault="008D21CD" w:rsidP="008D21CD">
      <w:pPr>
        <w:jc w:val="right"/>
        <w:rPr>
          <w:b/>
        </w:rPr>
      </w:pPr>
    </w:p>
    <w:p w:rsidR="008D21CD" w:rsidRDefault="008D21CD" w:rsidP="008D21CD">
      <w:pPr>
        <w:jc w:val="right"/>
        <w:rPr>
          <w:b/>
        </w:rPr>
      </w:pPr>
    </w:p>
    <w:p w:rsidR="008D21CD" w:rsidRDefault="008D21CD" w:rsidP="008D21CD">
      <w:pPr>
        <w:jc w:val="right"/>
        <w:rPr>
          <w:b/>
        </w:rPr>
      </w:pPr>
    </w:p>
    <w:p w:rsidR="008D21CD" w:rsidRDefault="008D21CD" w:rsidP="008D21CD">
      <w:pPr>
        <w:jc w:val="right"/>
        <w:rPr>
          <w:b/>
        </w:rPr>
      </w:pPr>
    </w:p>
    <w:p w:rsidR="008D21CD" w:rsidRDefault="008D21CD" w:rsidP="008D21CD">
      <w:pPr>
        <w:jc w:val="right"/>
        <w:rPr>
          <w:b/>
        </w:rPr>
      </w:pPr>
    </w:p>
    <w:p w:rsidR="008D21CD" w:rsidRDefault="008D21CD" w:rsidP="008D21CD">
      <w:pPr>
        <w:jc w:val="right"/>
        <w:rPr>
          <w:b/>
        </w:rPr>
      </w:pPr>
    </w:p>
    <w:p w:rsidR="008D21CD" w:rsidRDefault="008D21CD" w:rsidP="008D21CD">
      <w:pPr>
        <w:jc w:val="right"/>
        <w:rPr>
          <w:b/>
        </w:rPr>
      </w:pPr>
    </w:p>
    <w:p w:rsidR="008D21CD" w:rsidRDefault="008D21CD" w:rsidP="008D21CD">
      <w:pPr>
        <w:jc w:val="right"/>
        <w:rPr>
          <w:b/>
        </w:rPr>
      </w:pPr>
    </w:p>
    <w:p w:rsidR="008D21CD" w:rsidRDefault="008D21CD" w:rsidP="008D21CD">
      <w:pPr>
        <w:jc w:val="right"/>
        <w:rPr>
          <w:b/>
        </w:rPr>
      </w:pPr>
    </w:p>
    <w:p w:rsidR="008D21CD" w:rsidRDefault="008D21CD" w:rsidP="008D21CD">
      <w:pPr>
        <w:jc w:val="right"/>
        <w:rPr>
          <w:b/>
        </w:rPr>
      </w:pPr>
    </w:p>
    <w:p w:rsidR="008D21CD" w:rsidRDefault="008D21CD" w:rsidP="008D21CD">
      <w:pPr>
        <w:jc w:val="right"/>
        <w:rPr>
          <w:b/>
        </w:rPr>
      </w:pPr>
    </w:p>
    <w:p w:rsidR="008D21CD" w:rsidRDefault="008D21CD" w:rsidP="008D21CD">
      <w:pPr>
        <w:jc w:val="right"/>
        <w:rPr>
          <w:b/>
        </w:rPr>
      </w:pPr>
    </w:p>
    <w:p w:rsidR="008D21CD" w:rsidRDefault="008D21CD" w:rsidP="008D21CD">
      <w:pPr>
        <w:jc w:val="right"/>
        <w:rPr>
          <w:b/>
        </w:rPr>
      </w:pPr>
    </w:p>
    <w:p w:rsidR="008D21CD" w:rsidRDefault="008D21CD" w:rsidP="008D21CD">
      <w:pPr>
        <w:jc w:val="right"/>
        <w:rPr>
          <w:b/>
        </w:rPr>
      </w:pPr>
    </w:p>
    <w:p w:rsidR="00D95452" w:rsidRDefault="00D95452" w:rsidP="008D21C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95452" w:rsidRDefault="00D95452" w:rsidP="008D21C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95452" w:rsidRDefault="00D95452" w:rsidP="008D21C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72EBA" w:rsidRDefault="00C72EBA" w:rsidP="008D21C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72EBA" w:rsidRDefault="00C72EBA" w:rsidP="008D21C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D21CD" w:rsidRPr="008D67A4" w:rsidRDefault="008D21CD" w:rsidP="008D21CD">
      <w:pPr>
        <w:jc w:val="right"/>
        <w:rPr>
          <w:rFonts w:ascii="Times New Roman" w:hAnsi="Times New Roman" w:cs="Times New Roman"/>
          <w:sz w:val="24"/>
          <w:szCs w:val="24"/>
        </w:rPr>
      </w:pPr>
      <w:r w:rsidRPr="008D67A4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8D67A4" w:rsidRPr="008D67A4">
        <w:rPr>
          <w:rFonts w:ascii="Times New Roman" w:hAnsi="Times New Roman" w:cs="Times New Roman"/>
          <w:sz w:val="24"/>
          <w:szCs w:val="24"/>
        </w:rPr>
        <w:t xml:space="preserve"> к положению </w:t>
      </w:r>
      <w:r w:rsidRPr="008D67A4">
        <w:rPr>
          <w:rFonts w:ascii="Times New Roman" w:hAnsi="Times New Roman" w:cs="Times New Roman"/>
          <w:sz w:val="24"/>
          <w:szCs w:val="24"/>
        </w:rPr>
        <w:t xml:space="preserve">№1 </w:t>
      </w:r>
    </w:p>
    <w:p w:rsidR="00D95452" w:rsidRDefault="00D95452" w:rsidP="008D21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4"/>
          <w:szCs w:val="24"/>
        </w:rPr>
      </w:pPr>
    </w:p>
    <w:p w:rsidR="008D21CD" w:rsidRPr="00D95452" w:rsidRDefault="008D21CD" w:rsidP="008D21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4"/>
          <w:szCs w:val="24"/>
        </w:rPr>
      </w:pPr>
      <w:r w:rsidRPr="00D95452">
        <w:rPr>
          <w:rFonts w:ascii="Times New Roman" w:hAnsi="Times New Roman" w:cs="Times New Roman"/>
          <w:b/>
          <w:sz w:val="24"/>
          <w:szCs w:val="24"/>
        </w:rPr>
        <w:t>В оргкомитет</w:t>
      </w:r>
    </w:p>
    <w:p w:rsidR="008D21CD" w:rsidRPr="00D95452" w:rsidRDefault="00A62F67" w:rsidP="008D21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муниципального</w:t>
      </w:r>
      <w:r w:rsidR="00D954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21CD" w:rsidRPr="00D95452">
        <w:rPr>
          <w:rFonts w:ascii="Times New Roman" w:hAnsi="Times New Roman" w:cs="Times New Roman"/>
          <w:b/>
          <w:sz w:val="24"/>
          <w:szCs w:val="24"/>
        </w:rPr>
        <w:t xml:space="preserve"> конкурса  профессионального </w:t>
      </w:r>
    </w:p>
    <w:p w:rsidR="008D21CD" w:rsidRPr="00D95452" w:rsidRDefault="008D21CD" w:rsidP="008D21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D95452">
        <w:rPr>
          <w:rFonts w:ascii="Times New Roman" w:hAnsi="Times New Roman" w:cs="Times New Roman"/>
          <w:b/>
          <w:sz w:val="24"/>
          <w:szCs w:val="24"/>
        </w:rPr>
        <w:t>мастерства</w:t>
      </w:r>
      <w:r w:rsidRPr="00D95452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 </w:t>
      </w:r>
      <w:r w:rsidR="00D95452">
        <w:rPr>
          <w:rFonts w:ascii="Times New Roman" w:hAnsi="Times New Roman" w:cs="Times New Roman"/>
          <w:b/>
          <w:sz w:val="24"/>
          <w:szCs w:val="24"/>
        </w:rPr>
        <w:t>«Воспитатель года</w:t>
      </w:r>
      <w:r w:rsidR="00A62F67">
        <w:rPr>
          <w:rFonts w:ascii="Times New Roman" w:hAnsi="Times New Roman" w:cs="Times New Roman"/>
          <w:b/>
          <w:sz w:val="24"/>
          <w:szCs w:val="24"/>
        </w:rPr>
        <w:t>-</w:t>
      </w:r>
      <w:r w:rsidR="00D95452">
        <w:rPr>
          <w:rFonts w:ascii="Times New Roman" w:hAnsi="Times New Roman" w:cs="Times New Roman"/>
          <w:b/>
          <w:sz w:val="24"/>
          <w:szCs w:val="24"/>
        </w:rPr>
        <w:t xml:space="preserve">  2016</w:t>
      </w:r>
      <w:r w:rsidRPr="00D95452">
        <w:rPr>
          <w:rFonts w:ascii="Times New Roman" w:hAnsi="Times New Roman" w:cs="Times New Roman"/>
          <w:b/>
          <w:sz w:val="24"/>
          <w:szCs w:val="24"/>
        </w:rPr>
        <w:t xml:space="preserve"> года»</w:t>
      </w:r>
    </w:p>
    <w:p w:rsidR="00D95452" w:rsidRDefault="00D95452" w:rsidP="008D21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1CD" w:rsidRPr="00D95452" w:rsidRDefault="008D21CD" w:rsidP="008D21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5452">
        <w:rPr>
          <w:rFonts w:ascii="Times New Roman" w:hAnsi="Times New Roman" w:cs="Times New Roman"/>
          <w:b/>
          <w:sz w:val="24"/>
          <w:szCs w:val="24"/>
        </w:rPr>
        <w:t>Представление</w:t>
      </w:r>
    </w:p>
    <w:p w:rsidR="008D21CD" w:rsidRPr="00D95452" w:rsidRDefault="008D21CD" w:rsidP="008D21CD">
      <w:pPr>
        <w:pBdr>
          <w:bottom w:val="single" w:sz="6" w:space="1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D21CD" w:rsidRPr="00D95452" w:rsidRDefault="008D21CD" w:rsidP="008D21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D95452">
        <w:rPr>
          <w:rFonts w:ascii="Times New Roman" w:hAnsi="Times New Roman" w:cs="Times New Roman"/>
          <w:sz w:val="24"/>
          <w:szCs w:val="24"/>
        </w:rPr>
        <w:t>(наименование муниципального органа   управления образованием)</w:t>
      </w:r>
    </w:p>
    <w:p w:rsidR="008D21CD" w:rsidRPr="00D95452" w:rsidRDefault="008D21CD" w:rsidP="008D21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95452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8D21CD" w:rsidRPr="00D95452" w:rsidRDefault="008D21CD" w:rsidP="008D21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D21CD" w:rsidRPr="00D95452" w:rsidRDefault="008D21CD" w:rsidP="008D21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95452">
        <w:rPr>
          <w:rFonts w:ascii="Times New Roman" w:hAnsi="Times New Roman" w:cs="Times New Roman"/>
          <w:sz w:val="24"/>
          <w:szCs w:val="24"/>
        </w:rPr>
        <w:t>выдвигает_______________________________________________________________</w:t>
      </w:r>
    </w:p>
    <w:p w:rsidR="008D21CD" w:rsidRPr="00D95452" w:rsidRDefault="008D21CD" w:rsidP="008D21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D95452">
        <w:rPr>
          <w:rFonts w:ascii="Times New Roman" w:hAnsi="Times New Roman" w:cs="Times New Roman"/>
          <w:sz w:val="24"/>
          <w:szCs w:val="24"/>
        </w:rPr>
        <w:t>(фамилия, имя, отчество участника конкурса)</w:t>
      </w:r>
    </w:p>
    <w:p w:rsidR="008D21CD" w:rsidRPr="00D95452" w:rsidRDefault="008D21CD" w:rsidP="008D21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95452">
        <w:rPr>
          <w:rFonts w:ascii="Times New Roman" w:hAnsi="Times New Roman" w:cs="Times New Roman"/>
          <w:sz w:val="24"/>
          <w:szCs w:val="24"/>
        </w:rPr>
        <w:t>победителя _____________________________________________________________</w:t>
      </w:r>
    </w:p>
    <w:p w:rsidR="008D21CD" w:rsidRPr="00D95452" w:rsidRDefault="008D21CD" w:rsidP="008D21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D95452">
        <w:rPr>
          <w:rFonts w:ascii="Times New Roman" w:hAnsi="Times New Roman" w:cs="Times New Roman"/>
          <w:sz w:val="24"/>
          <w:szCs w:val="24"/>
        </w:rPr>
        <w:t>(название муниципального  этапа конкурса)</w:t>
      </w:r>
    </w:p>
    <w:p w:rsidR="008D21CD" w:rsidRPr="00D95452" w:rsidRDefault="008D21CD" w:rsidP="008D21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95452">
        <w:rPr>
          <w:rFonts w:ascii="Times New Roman" w:hAnsi="Times New Roman" w:cs="Times New Roman"/>
          <w:sz w:val="24"/>
          <w:szCs w:val="24"/>
        </w:rPr>
        <w:t>на участие в областном  профессиональном конкурсе «Воспитатель года  -  2015».</w:t>
      </w:r>
    </w:p>
    <w:p w:rsidR="008D21CD" w:rsidRPr="00D95452" w:rsidRDefault="008D21CD" w:rsidP="008D21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95452">
        <w:rPr>
          <w:rFonts w:ascii="Times New Roman" w:hAnsi="Times New Roman" w:cs="Times New Roman"/>
          <w:sz w:val="24"/>
          <w:szCs w:val="24"/>
        </w:rPr>
        <w:t>Краткое описание системы работы ________________________________________</w:t>
      </w:r>
    </w:p>
    <w:p w:rsidR="008D21CD" w:rsidRPr="00D95452" w:rsidRDefault="008D21CD" w:rsidP="008D21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95452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8D21CD" w:rsidRPr="00D95452" w:rsidRDefault="008D21CD" w:rsidP="008D21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9545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D21CD" w:rsidRPr="00D95452" w:rsidRDefault="00D95452" w:rsidP="008D21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ДОО:</w:t>
      </w:r>
      <w:r w:rsidR="008D21CD" w:rsidRPr="00D954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21CD" w:rsidRPr="00D95452" w:rsidRDefault="008D21CD" w:rsidP="008D21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95452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8D21CD" w:rsidRPr="00D95452" w:rsidRDefault="008D21CD" w:rsidP="008D21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95452">
        <w:rPr>
          <w:rFonts w:ascii="Times New Roman" w:hAnsi="Times New Roman" w:cs="Times New Roman"/>
          <w:sz w:val="24"/>
          <w:szCs w:val="24"/>
        </w:rPr>
        <w:t xml:space="preserve">         (фамилия, имя, отчество)                                                     </w:t>
      </w:r>
    </w:p>
    <w:p w:rsidR="008D21CD" w:rsidRPr="00D95452" w:rsidRDefault="008D21CD" w:rsidP="008D21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D21CD" w:rsidRPr="00D95452" w:rsidRDefault="008D21CD" w:rsidP="008D21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95452">
        <w:rPr>
          <w:rFonts w:ascii="Times New Roman" w:hAnsi="Times New Roman" w:cs="Times New Roman"/>
          <w:sz w:val="24"/>
          <w:szCs w:val="24"/>
        </w:rPr>
        <w:t>М.П.</w:t>
      </w:r>
    </w:p>
    <w:p w:rsidR="008D21CD" w:rsidRPr="00D95452" w:rsidRDefault="008D21CD" w:rsidP="00D954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95452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8D21CD" w:rsidRPr="00D95452" w:rsidRDefault="008D21CD" w:rsidP="008D21C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D21CD" w:rsidRPr="008D67A4" w:rsidRDefault="008D21CD" w:rsidP="008D21CD">
      <w:pPr>
        <w:jc w:val="right"/>
        <w:rPr>
          <w:rFonts w:ascii="Times New Roman" w:hAnsi="Times New Roman" w:cs="Times New Roman"/>
          <w:sz w:val="24"/>
          <w:szCs w:val="24"/>
        </w:rPr>
      </w:pPr>
      <w:r w:rsidRPr="008D67A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8D67A4" w:rsidRPr="008D67A4">
        <w:rPr>
          <w:rFonts w:ascii="Times New Roman" w:hAnsi="Times New Roman" w:cs="Times New Roman"/>
          <w:sz w:val="24"/>
          <w:szCs w:val="24"/>
        </w:rPr>
        <w:t xml:space="preserve"> к положению</w:t>
      </w:r>
      <w:r w:rsidRPr="008D67A4">
        <w:rPr>
          <w:rFonts w:ascii="Times New Roman" w:hAnsi="Times New Roman" w:cs="Times New Roman"/>
          <w:sz w:val="24"/>
          <w:szCs w:val="24"/>
        </w:rPr>
        <w:t xml:space="preserve"> №2 </w:t>
      </w:r>
    </w:p>
    <w:p w:rsidR="008D21CD" w:rsidRPr="00D95452" w:rsidRDefault="008D21CD" w:rsidP="008D21CD">
      <w:pPr>
        <w:ind w:hanging="135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D21CD" w:rsidRPr="00D95452" w:rsidRDefault="008D21CD" w:rsidP="008D21C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95452">
        <w:rPr>
          <w:rFonts w:ascii="Times New Roman" w:hAnsi="Times New Roman" w:cs="Times New Roman"/>
          <w:b/>
          <w:sz w:val="24"/>
          <w:szCs w:val="24"/>
          <w:u w:val="single"/>
        </w:rPr>
        <w:t xml:space="preserve">Информационная карта участника регионального конкурса  </w:t>
      </w:r>
    </w:p>
    <w:p w:rsidR="008D21CD" w:rsidRPr="00D95452" w:rsidRDefault="008D21CD" w:rsidP="008D21C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95452"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профессионального мастерства </w:t>
      </w:r>
      <w:r w:rsidR="00D95452">
        <w:rPr>
          <w:rFonts w:ascii="Times New Roman" w:hAnsi="Times New Roman" w:cs="Times New Roman"/>
          <w:b/>
          <w:sz w:val="24"/>
          <w:szCs w:val="24"/>
          <w:u w:val="single"/>
        </w:rPr>
        <w:t xml:space="preserve"> «Воспитатель года -2016</w:t>
      </w:r>
      <w:r w:rsidRPr="00D95452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</w:p>
    <w:p w:rsidR="008D21CD" w:rsidRPr="00D95452" w:rsidRDefault="008D21CD" w:rsidP="008D21C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95452">
        <w:rPr>
          <w:rStyle w:val="af5"/>
          <w:rFonts w:ascii="Times New Roman" w:hAnsi="Times New Roman" w:cs="Times New Roman"/>
          <w:b w:val="0"/>
          <w:i w:val="0"/>
          <w:szCs w:val="24"/>
        </w:rPr>
        <w:t>(бумажный  вариант).</w:t>
      </w:r>
    </w:p>
    <w:tbl>
      <w:tblPr>
        <w:tblW w:w="9782" w:type="dxa"/>
        <w:tblInd w:w="-176" w:type="dxa"/>
        <w:tblLook w:val="01E0"/>
      </w:tblPr>
      <w:tblGrid>
        <w:gridCol w:w="142"/>
        <w:gridCol w:w="2228"/>
        <w:gridCol w:w="3790"/>
        <w:gridCol w:w="3476"/>
        <w:gridCol w:w="28"/>
        <w:gridCol w:w="118"/>
      </w:tblGrid>
      <w:tr w:rsidR="008D21CD" w:rsidRPr="00D95452" w:rsidTr="0096113E">
        <w:trPr>
          <w:gridBefore w:val="1"/>
          <w:wBefore w:w="142" w:type="dxa"/>
          <w:trHeight w:val="1368"/>
        </w:trPr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1CD" w:rsidRPr="00D95452" w:rsidRDefault="008D21CD" w:rsidP="0096113E">
            <w:pPr>
              <w:tabs>
                <w:tab w:val="left" w:pos="426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D95452">
              <w:rPr>
                <w:rFonts w:ascii="Times New Roman" w:hAnsi="Times New Roman" w:cs="Times New Roman"/>
                <w:b/>
                <w:sz w:val="24"/>
                <w:szCs w:val="24"/>
              </w:rPr>
              <w:t>(фотопортрет 4</w:t>
            </w:r>
            <w:r w:rsidRPr="00D95452">
              <w:rPr>
                <w:rFonts w:ascii="Times New Roman" w:hAnsi="Times New Roman" w:cs="Times New Roman"/>
                <w:b/>
                <w:sz w:val="24"/>
                <w:szCs w:val="24"/>
              </w:rPr>
              <w:sym w:font="Symbol" w:char="00B4"/>
            </w:r>
            <w:r w:rsidRPr="00D95452">
              <w:rPr>
                <w:rFonts w:ascii="Times New Roman" w:hAnsi="Times New Roman" w:cs="Times New Roman"/>
                <w:b/>
                <w:sz w:val="24"/>
                <w:szCs w:val="24"/>
              </w:rPr>
              <w:t>6 см)</w:t>
            </w:r>
          </w:p>
        </w:tc>
        <w:tc>
          <w:tcPr>
            <w:tcW w:w="741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D21CD" w:rsidRPr="00D95452" w:rsidRDefault="008D21CD" w:rsidP="0096113E">
            <w:pPr>
              <w:tabs>
                <w:tab w:val="left" w:pos="426"/>
              </w:tabs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452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______________________________________________ </w:t>
            </w:r>
          </w:p>
          <w:p w:rsidR="008D21CD" w:rsidRPr="00D95452" w:rsidRDefault="008D21CD" w:rsidP="0096113E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452">
              <w:rPr>
                <w:rFonts w:ascii="Times New Roman" w:hAnsi="Times New Roman" w:cs="Times New Roman"/>
                <w:sz w:val="24"/>
                <w:szCs w:val="24"/>
              </w:rPr>
              <w:t>(фамилия)</w:t>
            </w:r>
          </w:p>
          <w:p w:rsidR="008D21CD" w:rsidRPr="00D95452" w:rsidRDefault="008D21CD" w:rsidP="0096113E">
            <w:pPr>
              <w:tabs>
                <w:tab w:val="left" w:pos="426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95452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________________________________________(имя, отчество)</w:t>
            </w: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trHeight w:val="143"/>
          <w:jc w:val="center"/>
        </w:trPr>
        <w:tc>
          <w:tcPr>
            <w:tcW w:w="96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line="240" w:lineRule="auto"/>
              <w:ind w:firstLine="0"/>
              <w:rPr>
                <w:b/>
                <w:sz w:val="24"/>
                <w:szCs w:val="24"/>
                <w:lang w:eastAsia="en-US"/>
              </w:rPr>
            </w:pPr>
            <w:r w:rsidRPr="00D95452">
              <w:rPr>
                <w:b/>
                <w:sz w:val="24"/>
                <w:szCs w:val="24"/>
                <w:lang w:eastAsia="en-US"/>
              </w:rPr>
              <w:t>1. Общие сведения</w:t>
            </w: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>Субъект Российской Федерации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>Населенный пункт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278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>Дата рождения (день, месяц, год)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> </w:t>
            </w: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278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>Место рождения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trHeight w:val="143"/>
          <w:jc w:val="center"/>
        </w:trPr>
        <w:tc>
          <w:tcPr>
            <w:tcW w:w="96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b/>
                <w:sz w:val="24"/>
                <w:szCs w:val="24"/>
                <w:lang w:eastAsia="en-US"/>
              </w:rPr>
            </w:pPr>
            <w:r w:rsidRPr="00D95452">
              <w:rPr>
                <w:b/>
                <w:sz w:val="24"/>
                <w:szCs w:val="24"/>
                <w:lang w:eastAsia="en-US"/>
              </w:rPr>
              <w:t>2. Работа</w:t>
            </w: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809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>Место работы (наименование образовательного учреждения в соответствии с уставом)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>Занимаемая должность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>Общий трудовой и педагогический стаж (полных лет на момент заполнения анкеты)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 xml:space="preserve">Возрастная  </w:t>
            </w:r>
            <w:proofErr w:type="gramStart"/>
            <w:r w:rsidRPr="00D95452">
              <w:rPr>
                <w:sz w:val="24"/>
                <w:szCs w:val="24"/>
                <w:lang w:eastAsia="en-US"/>
              </w:rPr>
              <w:t>группа</w:t>
            </w:r>
            <w:proofErr w:type="gramEnd"/>
            <w:r w:rsidRPr="00D95452">
              <w:rPr>
                <w:sz w:val="24"/>
                <w:szCs w:val="24"/>
                <w:lang w:eastAsia="en-US"/>
              </w:rPr>
              <w:t xml:space="preserve"> в которой работает участник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 xml:space="preserve">Квалификационная  категория 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>Почетные звания и награды (наименования и даты получения)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proofErr w:type="gramStart"/>
            <w:r w:rsidRPr="00D95452">
              <w:rPr>
                <w:sz w:val="24"/>
                <w:szCs w:val="24"/>
                <w:lang w:eastAsia="en-US"/>
              </w:rPr>
              <w:t>Послужной список (места и сроки работы за последние 5 лет)</w:t>
            </w:r>
            <w:proofErr w:type="gramEnd"/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i/>
                <w:sz w:val="24"/>
                <w:szCs w:val="24"/>
                <w:lang w:eastAsia="en-US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trHeight w:val="143"/>
          <w:jc w:val="center"/>
        </w:trPr>
        <w:tc>
          <w:tcPr>
            <w:tcW w:w="96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b/>
                <w:sz w:val="24"/>
                <w:szCs w:val="24"/>
                <w:lang w:eastAsia="en-US"/>
              </w:rPr>
            </w:pPr>
            <w:r w:rsidRPr="00D95452">
              <w:rPr>
                <w:b/>
                <w:sz w:val="24"/>
                <w:szCs w:val="24"/>
                <w:lang w:eastAsia="en-US"/>
              </w:rPr>
              <w:t>3. Образование</w:t>
            </w: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>Название, год окончания учреждения профессионального образования, факультет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>Специальность, квалификация по диплому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>Дополнительное профессиональное образование за последние три года (наименования образовательных программ, модулей, стажировок и т. п., места и сроки их получения)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>Основные публикации (в т. ч. брошюры, книги)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i/>
                <w:sz w:val="24"/>
                <w:szCs w:val="24"/>
                <w:lang w:eastAsia="en-US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trHeight w:val="143"/>
          <w:jc w:val="center"/>
        </w:trPr>
        <w:tc>
          <w:tcPr>
            <w:tcW w:w="96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b/>
                <w:sz w:val="24"/>
                <w:szCs w:val="24"/>
                <w:lang w:eastAsia="en-US"/>
              </w:rPr>
            </w:pPr>
            <w:r w:rsidRPr="00D95452">
              <w:rPr>
                <w:b/>
                <w:sz w:val="24"/>
                <w:szCs w:val="24"/>
                <w:lang w:eastAsia="en-US"/>
              </w:rPr>
              <w:t>4. Конкурсное задание   «Педагогическое мероприятие с детьми»</w:t>
            </w: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 xml:space="preserve">Тема педагогического мероприятия 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 xml:space="preserve">Возрастная группа детей 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lastRenderedPageBreak/>
              <w:t>Необходимое оборудование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i/>
                <w:sz w:val="24"/>
                <w:szCs w:val="24"/>
                <w:lang w:eastAsia="en-US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trHeight w:val="143"/>
          <w:jc w:val="center"/>
        </w:trPr>
        <w:tc>
          <w:tcPr>
            <w:tcW w:w="96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b/>
                <w:sz w:val="24"/>
                <w:szCs w:val="24"/>
                <w:lang w:eastAsia="en-US"/>
              </w:rPr>
            </w:pPr>
            <w:r w:rsidRPr="00D95452">
              <w:rPr>
                <w:b/>
                <w:sz w:val="24"/>
                <w:szCs w:val="24"/>
                <w:lang w:eastAsia="en-US"/>
              </w:rPr>
              <w:t>5. Общественная деятельность</w:t>
            </w: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>Членство в Профсоюзе (наименование, дата вступления)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>Участие в других общественных организациях (наименование, направление деятельности и дата вступления)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 xml:space="preserve">Участие в работе методического объединения 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>Участие в разработке и реализации муниципальных, региональных, федеральных, международных программ и проектов (с указанием статуса участия)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i/>
                <w:sz w:val="24"/>
                <w:szCs w:val="24"/>
                <w:lang w:eastAsia="en-US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trHeight w:val="143"/>
          <w:jc w:val="center"/>
        </w:trPr>
        <w:tc>
          <w:tcPr>
            <w:tcW w:w="96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b/>
                <w:sz w:val="24"/>
                <w:szCs w:val="24"/>
                <w:lang w:eastAsia="en-US"/>
              </w:rPr>
            </w:pPr>
            <w:r w:rsidRPr="00D95452">
              <w:rPr>
                <w:b/>
                <w:sz w:val="24"/>
                <w:szCs w:val="24"/>
                <w:lang w:eastAsia="en-US"/>
              </w:rPr>
              <w:t>6. Досуг</w:t>
            </w: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>Хобби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trHeight w:val="143"/>
          <w:jc w:val="center"/>
        </w:trPr>
        <w:tc>
          <w:tcPr>
            <w:tcW w:w="96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b/>
                <w:sz w:val="24"/>
                <w:szCs w:val="24"/>
                <w:lang w:eastAsia="en-US"/>
              </w:rPr>
            </w:pPr>
            <w:r w:rsidRPr="00D95452">
              <w:rPr>
                <w:b/>
                <w:sz w:val="24"/>
                <w:szCs w:val="24"/>
                <w:lang w:eastAsia="en-US"/>
              </w:rPr>
              <w:t>7. Контакты</w:t>
            </w: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>Рабочий адрес с индексом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1CD" w:rsidRPr="00D95452" w:rsidRDefault="008D21CD" w:rsidP="0096113E">
            <w:pPr>
              <w:tabs>
                <w:tab w:val="left" w:pos="426"/>
              </w:tabs>
              <w:suppressAutoHyphens/>
              <w:spacing w:before="40" w:after="40"/>
              <w:ind w:left="57" w:right="5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>Домашний адрес с индексом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>Рабочий телефон с междугородним кодом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>Домашний телефон с междугородним кодом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>Мобильный телефон с междугородним кодом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>Факс с междугородним кодом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1CD" w:rsidRPr="00D95452" w:rsidRDefault="008D21CD" w:rsidP="0096113E">
            <w:pPr>
              <w:tabs>
                <w:tab w:val="left" w:pos="426"/>
              </w:tabs>
              <w:suppressAutoHyphens/>
              <w:spacing w:before="40" w:after="40"/>
              <w:ind w:left="57" w:right="5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>Рабочая электронная почта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>Личная электронная почта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>Адрес личного сайта в Интернете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>Адрес сайта дошкольного образовательного учреждения в Интернете, где можно познакомиться с участником и публикуемыми им материалами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trHeight w:val="143"/>
          <w:jc w:val="center"/>
        </w:trPr>
        <w:tc>
          <w:tcPr>
            <w:tcW w:w="96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b/>
                <w:sz w:val="24"/>
                <w:szCs w:val="24"/>
                <w:lang w:eastAsia="en-US"/>
              </w:rPr>
            </w:pPr>
            <w:r w:rsidRPr="00D95452">
              <w:rPr>
                <w:b/>
                <w:sz w:val="24"/>
                <w:szCs w:val="24"/>
                <w:lang w:eastAsia="en-US"/>
              </w:rPr>
              <w:t>8. Документы</w:t>
            </w: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>Паспорт (серия, номер, кем и когда выдан)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trHeight w:val="143"/>
          <w:jc w:val="center"/>
        </w:trPr>
        <w:tc>
          <w:tcPr>
            <w:tcW w:w="96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bottom"/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b/>
                <w:sz w:val="24"/>
                <w:szCs w:val="24"/>
                <w:lang w:eastAsia="en-US"/>
              </w:rPr>
            </w:pPr>
            <w:r w:rsidRPr="00D95452">
              <w:rPr>
                <w:b/>
                <w:sz w:val="24"/>
                <w:szCs w:val="24"/>
                <w:lang w:eastAsia="en-US"/>
              </w:rPr>
              <w:t>9. Профессиональные ценности</w:t>
            </w: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>Педагогическое кредо участника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>Почему нравится работать в ДОУ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>Профессиональные и личностные ценности, наиболее близкие участнику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>В чем, по мнению участника, состоит основная миссия воспитателя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sz w:val="24"/>
                <w:szCs w:val="24"/>
                <w:lang w:eastAsia="en-US"/>
              </w:rPr>
            </w:pP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1"/>
          <w:wAfter w:w="118" w:type="dxa"/>
          <w:cantSplit/>
          <w:trHeight w:val="143"/>
          <w:jc w:val="center"/>
        </w:trPr>
        <w:tc>
          <w:tcPr>
            <w:tcW w:w="96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bottom"/>
            <w:hideMark/>
          </w:tcPr>
          <w:p w:rsidR="008D21CD" w:rsidRPr="00D95452" w:rsidRDefault="008D21CD" w:rsidP="0096113E">
            <w:pPr>
              <w:pStyle w:val="af6"/>
              <w:tabs>
                <w:tab w:val="left" w:pos="426"/>
              </w:tabs>
              <w:spacing w:before="40" w:after="40" w:line="240" w:lineRule="auto"/>
              <w:ind w:left="57" w:right="57" w:firstLine="0"/>
              <w:rPr>
                <w:b/>
                <w:sz w:val="24"/>
                <w:szCs w:val="24"/>
                <w:lang w:eastAsia="en-US"/>
              </w:rPr>
            </w:pPr>
            <w:r w:rsidRPr="00D95452">
              <w:rPr>
                <w:b/>
                <w:sz w:val="24"/>
                <w:szCs w:val="24"/>
                <w:lang w:eastAsia="en-US"/>
              </w:rPr>
              <w:t>10. Приложения</w:t>
            </w:r>
          </w:p>
        </w:tc>
      </w:tr>
      <w:tr w:rsidR="008D21CD" w:rsidRPr="00D95452" w:rsidTr="0096113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2"/>
          <w:wAfter w:w="146" w:type="dxa"/>
          <w:trHeight w:val="522"/>
          <w:jc w:val="center"/>
        </w:trPr>
        <w:tc>
          <w:tcPr>
            <w:tcW w:w="96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1CD" w:rsidRPr="00D95452" w:rsidRDefault="008D21CD" w:rsidP="0096113E">
            <w:pPr>
              <w:pStyle w:val="a3"/>
              <w:spacing w:before="40" w:after="40" w:line="276" w:lineRule="auto"/>
              <w:ind w:left="57" w:right="57"/>
              <w:rPr>
                <w:sz w:val="24"/>
                <w:szCs w:val="24"/>
                <w:lang w:eastAsia="en-US"/>
              </w:rPr>
            </w:pPr>
            <w:r w:rsidRPr="00D95452">
              <w:rPr>
                <w:sz w:val="24"/>
                <w:szCs w:val="24"/>
                <w:lang w:eastAsia="en-US"/>
              </w:rPr>
              <w:t xml:space="preserve">Интересные сведения об участнике, не раскрытые предыдущими разделами (не более 500 слов). </w:t>
            </w:r>
          </w:p>
        </w:tc>
      </w:tr>
    </w:tbl>
    <w:p w:rsidR="008D21CD" w:rsidRPr="00D95452" w:rsidRDefault="008D21CD" w:rsidP="008D21CD">
      <w:pPr>
        <w:tabs>
          <w:tab w:val="left" w:pos="426"/>
        </w:tabs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95452">
        <w:rPr>
          <w:rFonts w:ascii="Times New Roman" w:hAnsi="Times New Roman" w:cs="Times New Roman"/>
          <w:sz w:val="24"/>
          <w:szCs w:val="24"/>
        </w:rPr>
        <w:t xml:space="preserve">Правильность сведений, представленных в информационной карте, подтверждаю: </w:t>
      </w:r>
    </w:p>
    <w:p w:rsidR="008D21CD" w:rsidRPr="00D95452" w:rsidRDefault="008D21CD" w:rsidP="008D21CD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95452">
        <w:rPr>
          <w:rFonts w:ascii="Times New Roman" w:hAnsi="Times New Roman" w:cs="Times New Roman"/>
          <w:sz w:val="24"/>
          <w:szCs w:val="24"/>
        </w:rPr>
        <w:t xml:space="preserve">__________________________  </w:t>
      </w:r>
      <w:r w:rsidRPr="00D95452">
        <w:rPr>
          <w:rFonts w:ascii="Times New Roman" w:hAnsi="Times New Roman" w:cs="Times New Roman"/>
          <w:sz w:val="24"/>
          <w:szCs w:val="24"/>
        </w:rPr>
        <w:tab/>
      </w:r>
      <w:r w:rsidRPr="00D95452">
        <w:rPr>
          <w:rFonts w:ascii="Times New Roman" w:hAnsi="Times New Roman" w:cs="Times New Roman"/>
          <w:sz w:val="24"/>
          <w:szCs w:val="24"/>
        </w:rPr>
        <w:tab/>
      </w:r>
      <w:r w:rsidRPr="00D95452">
        <w:rPr>
          <w:rFonts w:ascii="Times New Roman" w:hAnsi="Times New Roman" w:cs="Times New Roman"/>
          <w:sz w:val="24"/>
          <w:szCs w:val="24"/>
        </w:rPr>
        <w:tab/>
      </w:r>
      <w:r w:rsidRPr="00D95452">
        <w:rPr>
          <w:rFonts w:ascii="Times New Roman" w:hAnsi="Times New Roman" w:cs="Times New Roman"/>
          <w:sz w:val="24"/>
          <w:szCs w:val="24"/>
        </w:rPr>
        <w:tab/>
        <w:t>(_____________________________)</w:t>
      </w:r>
    </w:p>
    <w:p w:rsidR="008D21CD" w:rsidRPr="00D95452" w:rsidRDefault="008D21CD" w:rsidP="008D21CD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95452">
        <w:rPr>
          <w:rFonts w:ascii="Times New Roman" w:hAnsi="Times New Roman" w:cs="Times New Roman"/>
          <w:sz w:val="24"/>
          <w:szCs w:val="24"/>
        </w:rPr>
        <w:tab/>
      </w:r>
      <w:r w:rsidRPr="00D95452">
        <w:rPr>
          <w:rFonts w:ascii="Times New Roman" w:hAnsi="Times New Roman" w:cs="Times New Roman"/>
          <w:sz w:val="24"/>
          <w:szCs w:val="24"/>
        </w:rPr>
        <w:tab/>
      </w:r>
      <w:r w:rsidRPr="00D95452">
        <w:rPr>
          <w:rFonts w:ascii="Times New Roman" w:hAnsi="Times New Roman" w:cs="Times New Roman"/>
          <w:sz w:val="24"/>
          <w:szCs w:val="24"/>
        </w:rPr>
        <w:tab/>
        <w:t xml:space="preserve">(подпись) </w:t>
      </w:r>
      <w:r w:rsidRPr="00D95452">
        <w:rPr>
          <w:rFonts w:ascii="Times New Roman" w:hAnsi="Times New Roman" w:cs="Times New Roman"/>
          <w:sz w:val="24"/>
          <w:szCs w:val="24"/>
        </w:rPr>
        <w:tab/>
      </w:r>
      <w:r w:rsidRPr="00D95452">
        <w:rPr>
          <w:rFonts w:ascii="Times New Roman" w:hAnsi="Times New Roman" w:cs="Times New Roman"/>
          <w:sz w:val="24"/>
          <w:szCs w:val="24"/>
        </w:rPr>
        <w:tab/>
      </w:r>
      <w:r w:rsidRPr="00D95452">
        <w:rPr>
          <w:rFonts w:ascii="Times New Roman" w:hAnsi="Times New Roman" w:cs="Times New Roman"/>
          <w:sz w:val="24"/>
          <w:szCs w:val="24"/>
        </w:rPr>
        <w:tab/>
      </w:r>
      <w:r w:rsidRPr="00D95452">
        <w:rPr>
          <w:rFonts w:ascii="Times New Roman" w:hAnsi="Times New Roman" w:cs="Times New Roman"/>
          <w:sz w:val="24"/>
          <w:szCs w:val="24"/>
        </w:rPr>
        <w:tab/>
      </w:r>
      <w:r w:rsidRPr="00D95452">
        <w:rPr>
          <w:rFonts w:ascii="Times New Roman" w:hAnsi="Times New Roman" w:cs="Times New Roman"/>
          <w:sz w:val="24"/>
          <w:szCs w:val="24"/>
        </w:rPr>
        <w:tab/>
        <w:t>(фамилия, имя, отчество участника)</w:t>
      </w:r>
    </w:p>
    <w:p w:rsidR="008D21CD" w:rsidRPr="00D95452" w:rsidRDefault="008D21CD" w:rsidP="00D95452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95452">
        <w:rPr>
          <w:rFonts w:ascii="Times New Roman" w:hAnsi="Times New Roman" w:cs="Times New Roman"/>
          <w:sz w:val="24"/>
          <w:szCs w:val="24"/>
        </w:rPr>
        <w:t xml:space="preserve">«____» __________ 2015 г.    </w:t>
      </w:r>
    </w:p>
    <w:p w:rsidR="008D21CD" w:rsidRPr="008D67A4" w:rsidRDefault="008D21CD" w:rsidP="008D21CD">
      <w:pPr>
        <w:jc w:val="right"/>
        <w:rPr>
          <w:rFonts w:ascii="Times New Roman" w:hAnsi="Times New Roman" w:cs="Times New Roman"/>
          <w:sz w:val="24"/>
          <w:szCs w:val="24"/>
        </w:rPr>
      </w:pPr>
      <w:r w:rsidRPr="008D67A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8D67A4" w:rsidRPr="008D67A4">
        <w:rPr>
          <w:rFonts w:ascii="Times New Roman" w:hAnsi="Times New Roman" w:cs="Times New Roman"/>
          <w:sz w:val="24"/>
          <w:szCs w:val="24"/>
        </w:rPr>
        <w:t xml:space="preserve"> к положению</w:t>
      </w:r>
      <w:r w:rsidRPr="008D67A4">
        <w:rPr>
          <w:rFonts w:ascii="Times New Roman" w:hAnsi="Times New Roman" w:cs="Times New Roman"/>
          <w:sz w:val="24"/>
          <w:szCs w:val="24"/>
        </w:rPr>
        <w:t xml:space="preserve"> №3 </w:t>
      </w:r>
    </w:p>
    <w:p w:rsidR="008D21CD" w:rsidRPr="00D95452" w:rsidRDefault="008D21CD" w:rsidP="008D21C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D21CD" w:rsidRPr="00D95452" w:rsidRDefault="008D21CD" w:rsidP="008D21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4"/>
          <w:szCs w:val="24"/>
        </w:rPr>
      </w:pPr>
      <w:r w:rsidRPr="00D95452">
        <w:rPr>
          <w:rFonts w:ascii="Times New Roman" w:hAnsi="Times New Roman" w:cs="Times New Roman"/>
          <w:b/>
          <w:sz w:val="24"/>
          <w:szCs w:val="24"/>
        </w:rPr>
        <w:t xml:space="preserve">В  Оргкомитет </w:t>
      </w:r>
      <w:r w:rsidR="00A62F67">
        <w:rPr>
          <w:rFonts w:ascii="Times New Roman" w:hAnsi="Times New Roman" w:cs="Times New Roman"/>
          <w:b/>
          <w:sz w:val="24"/>
          <w:szCs w:val="24"/>
        </w:rPr>
        <w:t>муниципального</w:t>
      </w:r>
      <w:r w:rsidRPr="00D95452">
        <w:rPr>
          <w:rFonts w:ascii="Times New Roman" w:hAnsi="Times New Roman" w:cs="Times New Roman"/>
          <w:b/>
          <w:sz w:val="24"/>
          <w:szCs w:val="24"/>
        </w:rPr>
        <w:t xml:space="preserve"> конкурса</w:t>
      </w:r>
    </w:p>
    <w:p w:rsidR="008D21CD" w:rsidRPr="00D95452" w:rsidRDefault="008D21CD" w:rsidP="008D21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4"/>
          <w:szCs w:val="24"/>
        </w:rPr>
      </w:pPr>
      <w:r w:rsidRPr="00D95452">
        <w:rPr>
          <w:rFonts w:ascii="Times New Roman" w:hAnsi="Times New Roman" w:cs="Times New Roman"/>
          <w:b/>
          <w:sz w:val="24"/>
          <w:szCs w:val="24"/>
        </w:rPr>
        <w:t>профессионального мастерства</w:t>
      </w:r>
    </w:p>
    <w:p w:rsidR="008D21CD" w:rsidRPr="00D95452" w:rsidRDefault="008D21CD" w:rsidP="008D21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4"/>
          <w:szCs w:val="24"/>
        </w:rPr>
      </w:pPr>
      <w:r w:rsidRPr="00D95452">
        <w:rPr>
          <w:rFonts w:ascii="Times New Roman" w:hAnsi="Times New Roman" w:cs="Times New Roman"/>
          <w:b/>
          <w:sz w:val="24"/>
          <w:szCs w:val="24"/>
        </w:rPr>
        <w:t>«Воспитатель года  2015 года»</w:t>
      </w:r>
    </w:p>
    <w:p w:rsidR="008D21CD" w:rsidRPr="00D95452" w:rsidRDefault="008D21CD" w:rsidP="008D21CD">
      <w:pPr>
        <w:tabs>
          <w:tab w:val="left" w:pos="426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D95452">
        <w:rPr>
          <w:rFonts w:ascii="Times New Roman" w:hAnsi="Times New Roman" w:cs="Times New Roman"/>
          <w:sz w:val="24"/>
          <w:szCs w:val="24"/>
        </w:rPr>
        <w:t>Заявление</w:t>
      </w:r>
    </w:p>
    <w:p w:rsidR="008D21CD" w:rsidRPr="00D95452" w:rsidRDefault="008D21CD" w:rsidP="008D21CD">
      <w:pPr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5452">
        <w:rPr>
          <w:rFonts w:ascii="Times New Roman" w:hAnsi="Times New Roman" w:cs="Times New Roman"/>
          <w:sz w:val="24"/>
          <w:szCs w:val="24"/>
        </w:rPr>
        <w:t xml:space="preserve">Я, </w:t>
      </w:r>
      <w:r w:rsidRPr="00D95452"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_____________________________________________________________________</w:t>
      </w:r>
    </w:p>
    <w:p w:rsidR="008D21CD" w:rsidRPr="00D95452" w:rsidRDefault="008D21CD" w:rsidP="008D21CD">
      <w:pPr>
        <w:tabs>
          <w:tab w:val="left" w:pos="426"/>
        </w:tabs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D95452"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8D21CD" w:rsidRPr="00D95452" w:rsidRDefault="008D21CD" w:rsidP="008D21CD">
      <w:p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95452">
        <w:rPr>
          <w:rFonts w:ascii="Times New Roman" w:hAnsi="Times New Roman" w:cs="Times New Roman"/>
          <w:sz w:val="24"/>
          <w:szCs w:val="24"/>
        </w:rPr>
        <w:t>даю</w:t>
      </w:r>
      <w:r w:rsidR="00D95452">
        <w:rPr>
          <w:rFonts w:ascii="Times New Roman" w:hAnsi="Times New Roman" w:cs="Times New Roman"/>
          <w:sz w:val="24"/>
          <w:szCs w:val="24"/>
        </w:rPr>
        <w:t xml:space="preserve"> согласие на участие в районном</w:t>
      </w:r>
      <w:r w:rsidRPr="00D95452">
        <w:rPr>
          <w:rFonts w:ascii="Times New Roman" w:hAnsi="Times New Roman" w:cs="Times New Roman"/>
          <w:sz w:val="24"/>
          <w:szCs w:val="24"/>
        </w:rPr>
        <w:t xml:space="preserve">  профессиональном  конкурсе «Воспи</w:t>
      </w:r>
      <w:r w:rsidR="00D95452">
        <w:rPr>
          <w:rFonts w:ascii="Times New Roman" w:hAnsi="Times New Roman" w:cs="Times New Roman"/>
          <w:sz w:val="24"/>
          <w:szCs w:val="24"/>
        </w:rPr>
        <w:t>татель года 2016</w:t>
      </w:r>
      <w:r w:rsidRPr="00D95452">
        <w:rPr>
          <w:rFonts w:ascii="Times New Roman" w:hAnsi="Times New Roman" w:cs="Times New Roman"/>
          <w:sz w:val="24"/>
          <w:szCs w:val="24"/>
        </w:rPr>
        <w:t>» и внесение сведений, указанных в информационной карте участника конкурса, в базу данных об участниках конкурса и использование, за исключением разделов №№ 7-8 («Контакты», «Документы»), в некоммерческих целях для размещения в Интернете, буклетах и периодических изданиях с возможностью редакторской обработки, а также на использование оргкомитетом  конкурса иных материалов, представляемых на конкурс</w:t>
      </w:r>
      <w:proofErr w:type="gramEnd"/>
      <w:r w:rsidRPr="00D95452">
        <w:rPr>
          <w:rFonts w:ascii="Times New Roman" w:hAnsi="Times New Roman" w:cs="Times New Roman"/>
          <w:sz w:val="24"/>
          <w:szCs w:val="24"/>
        </w:rPr>
        <w:t xml:space="preserve"> для публикаций в СМИ и при подготовке </w:t>
      </w:r>
      <w:proofErr w:type="spellStart"/>
      <w:r w:rsidRPr="00D95452">
        <w:rPr>
          <w:rFonts w:ascii="Times New Roman" w:hAnsi="Times New Roman" w:cs="Times New Roman"/>
          <w:sz w:val="24"/>
          <w:szCs w:val="24"/>
        </w:rPr>
        <w:t>учебно</w:t>
      </w:r>
      <w:proofErr w:type="spellEnd"/>
      <w:r w:rsidRPr="00D95452">
        <w:rPr>
          <w:rFonts w:ascii="Times New Roman" w:hAnsi="Times New Roman" w:cs="Times New Roman"/>
          <w:sz w:val="24"/>
          <w:szCs w:val="24"/>
        </w:rPr>
        <w:t>–методических материалов конкурса.</w:t>
      </w:r>
    </w:p>
    <w:p w:rsidR="002C685F" w:rsidRPr="00D95452" w:rsidRDefault="008D21CD" w:rsidP="008D21CD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95452">
        <w:rPr>
          <w:rFonts w:ascii="Times New Roman" w:hAnsi="Times New Roman" w:cs="Times New Roman"/>
          <w:sz w:val="24"/>
          <w:szCs w:val="24"/>
        </w:rPr>
        <w:t xml:space="preserve"> «____» _________</w:t>
      </w:r>
      <w:r w:rsidR="00D95452">
        <w:rPr>
          <w:rFonts w:ascii="Times New Roman" w:hAnsi="Times New Roman" w:cs="Times New Roman"/>
          <w:sz w:val="24"/>
          <w:szCs w:val="24"/>
        </w:rPr>
        <w:t>_ 2016</w:t>
      </w:r>
      <w:r w:rsidRPr="00D95452">
        <w:rPr>
          <w:rFonts w:ascii="Times New Roman" w:hAnsi="Times New Roman" w:cs="Times New Roman"/>
          <w:sz w:val="24"/>
          <w:szCs w:val="24"/>
        </w:rPr>
        <w:t xml:space="preserve"> г.                            _____________________ </w:t>
      </w:r>
    </w:p>
    <w:p w:rsidR="008D21CD" w:rsidRPr="00D95452" w:rsidRDefault="008D21CD" w:rsidP="008D21CD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9545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(подпись)     </w:t>
      </w:r>
    </w:p>
    <w:p w:rsidR="008D21CD" w:rsidRPr="00D95452" w:rsidRDefault="008D21CD" w:rsidP="008D21C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D21CD" w:rsidRPr="00D95452" w:rsidRDefault="008D21CD" w:rsidP="008D21C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685F" w:rsidRDefault="002C685F" w:rsidP="002C685F">
      <w:pPr>
        <w:jc w:val="right"/>
        <w:rPr>
          <w:b/>
        </w:rPr>
      </w:pPr>
    </w:p>
    <w:p w:rsidR="002C685F" w:rsidRDefault="002C685F" w:rsidP="002C685F">
      <w:pPr>
        <w:jc w:val="right"/>
        <w:rPr>
          <w:b/>
        </w:rPr>
      </w:pPr>
    </w:p>
    <w:p w:rsidR="002C685F" w:rsidRDefault="002C685F" w:rsidP="002C685F">
      <w:pPr>
        <w:jc w:val="right"/>
        <w:rPr>
          <w:b/>
        </w:rPr>
      </w:pPr>
    </w:p>
    <w:p w:rsidR="002C685F" w:rsidRDefault="002C685F" w:rsidP="002C685F">
      <w:pPr>
        <w:jc w:val="right"/>
        <w:rPr>
          <w:b/>
        </w:rPr>
      </w:pPr>
    </w:p>
    <w:p w:rsidR="002C685F" w:rsidRDefault="002C685F" w:rsidP="002C685F">
      <w:pPr>
        <w:jc w:val="right"/>
        <w:rPr>
          <w:b/>
        </w:rPr>
      </w:pPr>
    </w:p>
    <w:p w:rsidR="002C685F" w:rsidRDefault="002C685F" w:rsidP="002C685F">
      <w:pPr>
        <w:jc w:val="right"/>
        <w:rPr>
          <w:b/>
        </w:rPr>
      </w:pPr>
    </w:p>
    <w:p w:rsidR="002C685F" w:rsidRDefault="002C685F" w:rsidP="002C685F">
      <w:pPr>
        <w:jc w:val="right"/>
        <w:rPr>
          <w:b/>
        </w:rPr>
      </w:pPr>
    </w:p>
    <w:p w:rsidR="002C685F" w:rsidRDefault="002C685F" w:rsidP="002C685F">
      <w:pPr>
        <w:jc w:val="right"/>
        <w:rPr>
          <w:b/>
        </w:rPr>
      </w:pPr>
    </w:p>
    <w:p w:rsidR="002C685F" w:rsidRDefault="002C685F" w:rsidP="002C685F">
      <w:pPr>
        <w:jc w:val="right"/>
        <w:rPr>
          <w:b/>
        </w:rPr>
      </w:pPr>
    </w:p>
    <w:p w:rsidR="002C685F" w:rsidRDefault="002C685F" w:rsidP="002C685F">
      <w:pPr>
        <w:jc w:val="right"/>
        <w:rPr>
          <w:b/>
        </w:rPr>
      </w:pPr>
    </w:p>
    <w:p w:rsidR="002C685F" w:rsidRPr="002C685F" w:rsidRDefault="002C685F" w:rsidP="002C685F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2C685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№4 </w:t>
      </w:r>
    </w:p>
    <w:p w:rsidR="002C685F" w:rsidRPr="002C685F" w:rsidRDefault="002C685F" w:rsidP="002C685F">
      <w:pPr>
        <w:ind w:hanging="135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C685F">
        <w:rPr>
          <w:rFonts w:ascii="Times New Roman" w:hAnsi="Times New Roman" w:cs="Times New Roman"/>
          <w:b/>
          <w:sz w:val="24"/>
          <w:szCs w:val="24"/>
        </w:rPr>
        <w:t xml:space="preserve">к Положению о проведении </w:t>
      </w:r>
      <w:proofErr w:type="gramStart"/>
      <w:r w:rsidRPr="002C685F">
        <w:rPr>
          <w:rFonts w:ascii="Times New Roman" w:hAnsi="Times New Roman" w:cs="Times New Roman"/>
          <w:b/>
          <w:sz w:val="24"/>
          <w:szCs w:val="24"/>
        </w:rPr>
        <w:t>регионального</w:t>
      </w:r>
      <w:proofErr w:type="gramEnd"/>
    </w:p>
    <w:p w:rsidR="002C685F" w:rsidRPr="002C685F" w:rsidRDefault="002C685F" w:rsidP="002C685F">
      <w:pPr>
        <w:ind w:hanging="13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685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конкурса профессионального мастерства</w:t>
      </w:r>
    </w:p>
    <w:p w:rsidR="002C685F" w:rsidRPr="002C685F" w:rsidRDefault="002C685F" w:rsidP="002C685F">
      <w:pPr>
        <w:ind w:hanging="13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685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«Воспитатель года - 2015»</w:t>
      </w:r>
    </w:p>
    <w:p w:rsidR="002C685F" w:rsidRPr="002C685F" w:rsidRDefault="002C685F" w:rsidP="002C685F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9782" w:type="dxa"/>
        <w:tblInd w:w="-176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shd w:val="clear" w:color="auto" w:fill="808000"/>
        <w:tblLook w:val="01E0"/>
      </w:tblPr>
      <w:tblGrid>
        <w:gridCol w:w="4820"/>
        <w:gridCol w:w="4962"/>
      </w:tblGrid>
      <w:tr w:rsidR="002C685F" w:rsidRPr="002C685F" w:rsidTr="005B1171">
        <w:tc>
          <w:tcPr>
            <w:tcW w:w="978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548DD4"/>
            <w:hideMark/>
          </w:tcPr>
          <w:p w:rsidR="002C685F" w:rsidRPr="002C685F" w:rsidRDefault="002C685F" w:rsidP="005B1171">
            <w:pPr>
              <w:suppressAutoHyphens/>
              <w:spacing w:before="120" w:after="120"/>
              <w:ind w:left="57" w:right="57"/>
              <w:jc w:val="both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2C685F">
              <w:rPr>
                <w:rFonts w:ascii="Times New Roman" w:hAnsi="Times New Roman" w:cs="Times New Roman"/>
                <w:b/>
                <w:sz w:val="24"/>
                <w:szCs w:val="24"/>
              </w:rPr>
              <w:t>Подборка фотографий для публикации</w:t>
            </w:r>
          </w:p>
        </w:tc>
      </w:tr>
      <w:tr w:rsidR="002C685F" w:rsidRPr="002C685F" w:rsidTr="005B1171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85F" w:rsidRPr="002C685F" w:rsidRDefault="002C685F" w:rsidP="005B1171">
            <w:pPr>
              <w:pStyle w:val="af6"/>
              <w:tabs>
                <w:tab w:val="left" w:pos="426"/>
              </w:tabs>
              <w:spacing w:before="120" w:after="120" w:line="240" w:lineRule="auto"/>
              <w:ind w:left="57" w:right="57" w:firstLine="0"/>
              <w:rPr>
                <w:sz w:val="24"/>
                <w:szCs w:val="24"/>
              </w:rPr>
            </w:pPr>
            <w:r w:rsidRPr="002C685F">
              <w:rPr>
                <w:sz w:val="24"/>
                <w:szCs w:val="24"/>
              </w:rPr>
              <w:t>1. Портрет 9</w:t>
            </w:r>
            <w:r w:rsidRPr="002C685F">
              <w:rPr>
                <w:sz w:val="24"/>
                <w:szCs w:val="24"/>
              </w:rPr>
              <w:sym w:font="Symbol" w:char="00B4"/>
            </w:r>
            <w:r w:rsidRPr="002C685F">
              <w:rPr>
                <w:sz w:val="24"/>
                <w:szCs w:val="24"/>
              </w:rPr>
              <w:t>13 см;</w:t>
            </w:r>
          </w:p>
          <w:p w:rsidR="002C685F" w:rsidRPr="002C685F" w:rsidRDefault="002C685F" w:rsidP="005B1171">
            <w:pPr>
              <w:pStyle w:val="af6"/>
              <w:tabs>
                <w:tab w:val="left" w:pos="426"/>
              </w:tabs>
              <w:spacing w:before="120" w:after="120" w:line="240" w:lineRule="auto"/>
              <w:ind w:left="57" w:right="57" w:firstLine="0"/>
              <w:rPr>
                <w:sz w:val="24"/>
                <w:szCs w:val="24"/>
              </w:rPr>
            </w:pPr>
            <w:r w:rsidRPr="002C685F">
              <w:rPr>
                <w:sz w:val="24"/>
                <w:szCs w:val="24"/>
              </w:rPr>
              <w:t>2. Жанровая (педагогическая деятельность с детьми, во время игр, прогулки, детских праздников и т. п.);</w:t>
            </w:r>
          </w:p>
          <w:p w:rsidR="002C685F" w:rsidRPr="002C685F" w:rsidRDefault="002C685F" w:rsidP="005B1171">
            <w:pPr>
              <w:suppressAutoHyphens/>
              <w:spacing w:before="120" w:after="120"/>
              <w:ind w:left="57" w:right="57"/>
              <w:jc w:val="both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2C685F">
              <w:rPr>
                <w:rFonts w:ascii="Times New Roman" w:hAnsi="Times New Roman" w:cs="Times New Roman"/>
                <w:sz w:val="24"/>
                <w:szCs w:val="24"/>
              </w:rPr>
              <w:t>3. </w:t>
            </w:r>
            <w:r w:rsidRPr="002C685F">
              <w:rPr>
                <w:rFonts w:ascii="Times New Roman" w:hAnsi="Times New Roman" w:cs="Times New Roman"/>
                <w:i/>
                <w:sz w:val="24"/>
                <w:szCs w:val="24"/>
              </w:rPr>
              <w:t>Дополнительные жанровые фотографии (не более 5)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85F" w:rsidRPr="002C685F" w:rsidRDefault="002C685F" w:rsidP="005B1171">
            <w:pPr>
              <w:suppressAutoHyphens/>
              <w:spacing w:before="120" w:after="120"/>
              <w:ind w:left="57" w:right="57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ar-SA"/>
              </w:rPr>
            </w:pPr>
            <w:proofErr w:type="gramStart"/>
            <w:r w:rsidRPr="002C685F">
              <w:rPr>
                <w:rFonts w:ascii="Times New Roman" w:hAnsi="Times New Roman" w:cs="Times New Roman"/>
                <w:sz w:val="24"/>
                <w:szCs w:val="24"/>
              </w:rPr>
              <w:t>Фотографии предоставляются в электронной виде на компакт-диске в формате  *.</w:t>
            </w:r>
            <w:proofErr w:type="spellStart"/>
            <w:r w:rsidRPr="002C685F">
              <w:rPr>
                <w:rFonts w:ascii="Times New Roman" w:hAnsi="Times New Roman" w:cs="Times New Roman"/>
                <w:sz w:val="24"/>
                <w:szCs w:val="24"/>
              </w:rPr>
              <w:t>jpg</w:t>
            </w:r>
            <w:proofErr w:type="spellEnd"/>
            <w:r w:rsidRPr="002C685F">
              <w:rPr>
                <w:rFonts w:ascii="Times New Roman" w:hAnsi="Times New Roman" w:cs="Times New Roman"/>
                <w:sz w:val="24"/>
                <w:szCs w:val="24"/>
              </w:rPr>
              <w:t xml:space="preserve"> с разрешением 300 точек на дюйм без уменьшения исходного размера.</w:t>
            </w:r>
            <w:proofErr w:type="gramEnd"/>
          </w:p>
        </w:tc>
      </w:tr>
      <w:tr w:rsidR="002C685F" w:rsidRPr="002C685F" w:rsidTr="005B1171">
        <w:tc>
          <w:tcPr>
            <w:tcW w:w="978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548DD4"/>
            <w:hideMark/>
          </w:tcPr>
          <w:p w:rsidR="002C685F" w:rsidRPr="002C685F" w:rsidRDefault="002C685F" w:rsidP="005B1171">
            <w:pPr>
              <w:suppressAutoHyphens/>
              <w:spacing w:before="120" w:after="120"/>
              <w:ind w:left="57" w:right="57"/>
              <w:jc w:val="both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2C685F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Материалы участника</w:t>
            </w:r>
          </w:p>
        </w:tc>
      </w:tr>
      <w:tr w:rsidR="002C685F" w:rsidRPr="002C685F" w:rsidTr="005B1171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85F" w:rsidRPr="002C685F" w:rsidRDefault="002C685F" w:rsidP="005B1171">
            <w:pPr>
              <w:suppressAutoHyphens/>
              <w:spacing w:before="120" w:after="120"/>
              <w:ind w:left="57" w:right="57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:lang w:eastAsia="ar-SA"/>
              </w:rPr>
            </w:pPr>
            <w:r w:rsidRPr="002C685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Не публиковавшиеся ранее авторские статьи и разработки участника, которые он хотел бы опубликовать в средствах массовой информации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85F" w:rsidRPr="002C685F" w:rsidRDefault="002C685F" w:rsidP="005B1171">
            <w:pPr>
              <w:suppressAutoHyphens/>
              <w:spacing w:before="120" w:after="120"/>
              <w:ind w:left="57" w:right="57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2C685F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Представляется на компакт-диске в формате </w:t>
            </w:r>
            <w:r w:rsidRPr="002C685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DOC</w:t>
            </w:r>
            <w:r w:rsidRPr="002C685F">
              <w:rPr>
                <w:rFonts w:ascii="Times New Roman" w:hAnsi="Times New Roman" w:cs="Times New Roman"/>
                <w:sz w:val="24"/>
                <w:szCs w:val="24"/>
              </w:rPr>
              <w:t xml:space="preserve"> («*.</w:t>
            </w:r>
            <w:r w:rsidRPr="002C685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doc</w:t>
            </w:r>
            <w:r w:rsidRPr="002C685F">
              <w:rPr>
                <w:rFonts w:ascii="Times New Roman" w:hAnsi="Times New Roman" w:cs="Times New Roman"/>
                <w:sz w:val="24"/>
                <w:szCs w:val="24"/>
              </w:rPr>
              <w:t>») в количестве не более пяти.</w:t>
            </w:r>
          </w:p>
        </w:tc>
      </w:tr>
    </w:tbl>
    <w:p w:rsidR="002C685F" w:rsidRDefault="002C685F" w:rsidP="002C685F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685F" w:rsidRDefault="002C685F" w:rsidP="002C685F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685F" w:rsidRDefault="002C685F" w:rsidP="002C685F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685F" w:rsidRDefault="002C685F" w:rsidP="002C685F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685F" w:rsidRDefault="002C685F" w:rsidP="002C685F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685F" w:rsidRDefault="002C685F" w:rsidP="002C685F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685F" w:rsidRDefault="002C685F" w:rsidP="002C685F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685F" w:rsidRDefault="002C685F" w:rsidP="002C685F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685F" w:rsidRDefault="002C685F" w:rsidP="002C685F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685F" w:rsidRDefault="002C685F" w:rsidP="002C685F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685F" w:rsidRDefault="002C685F" w:rsidP="002C685F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685F" w:rsidRDefault="002C685F" w:rsidP="002C685F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685F" w:rsidRDefault="002C685F" w:rsidP="002C685F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685F" w:rsidRDefault="002C685F" w:rsidP="002C685F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685F" w:rsidRPr="002C685F" w:rsidRDefault="002C685F" w:rsidP="002C685F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2C685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№5 </w:t>
      </w:r>
    </w:p>
    <w:p w:rsidR="002C685F" w:rsidRDefault="002C685F" w:rsidP="002C685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685F" w:rsidRPr="002C685F" w:rsidRDefault="002C685F" w:rsidP="002C685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685F" w:rsidRPr="002C685F" w:rsidRDefault="002C685F" w:rsidP="002C68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685F">
        <w:rPr>
          <w:rFonts w:ascii="Times New Roman" w:hAnsi="Times New Roman" w:cs="Times New Roman"/>
          <w:b/>
          <w:sz w:val="24"/>
          <w:szCs w:val="24"/>
        </w:rPr>
        <w:t>Рекомендации к написанию эссе</w:t>
      </w:r>
    </w:p>
    <w:p w:rsidR="002C685F" w:rsidRPr="002C685F" w:rsidRDefault="002C685F" w:rsidP="002C685F">
      <w:pPr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2C685F" w:rsidRPr="002C685F" w:rsidRDefault="002C685F" w:rsidP="002C685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685F">
        <w:rPr>
          <w:rFonts w:ascii="Times New Roman" w:hAnsi="Times New Roman" w:cs="Times New Roman"/>
          <w:sz w:val="24"/>
          <w:szCs w:val="24"/>
        </w:rPr>
        <w:t>Эссе – небольшое по размеру прозаическое произведение, в котором в свободной форме неформальным литературным языком высказываются собственные мысли и чувства.</w:t>
      </w:r>
    </w:p>
    <w:p w:rsidR="002C685F" w:rsidRPr="002C685F" w:rsidRDefault="002C685F" w:rsidP="002C685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685F">
        <w:rPr>
          <w:rFonts w:ascii="Times New Roman" w:hAnsi="Times New Roman" w:cs="Times New Roman"/>
          <w:sz w:val="24"/>
          <w:szCs w:val="24"/>
        </w:rPr>
        <w:t xml:space="preserve">В рамках конкурса эссе призвано продемонстрировать профессиональную способность участника к общению с коллегами и родителями, с представителями общественности в письменной форме. </w:t>
      </w:r>
    </w:p>
    <w:p w:rsidR="002C685F" w:rsidRPr="002C685F" w:rsidRDefault="002C685F" w:rsidP="002C685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685F">
        <w:rPr>
          <w:rFonts w:ascii="Times New Roman" w:hAnsi="Times New Roman" w:cs="Times New Roman"/>
          <w:sz w:val="24"/>
          <w:szCs w:val="24"/>
        </w:rPr>
        <w:t>Поэтому эссе, представленное на конкурс, должно быть связано с педагогической тематикой, с самыми разными ее аспектами.</w:t>
      </w:r>
    </w:p>
    <w:p w:rsidR="002C685F" w:rsidRPr="002C685F" w:rsidRDefault="002C685F" w:rsidP="002C685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C685F">
        <w:rPr>
          <w:rFonts w:ascii="Times New Roman" w:hAnsi="Times New Roman" w:cs="Times New Roman"/>
          <w:sz w:val="24"/>
          <w:szCs w:val="24"/>
        </w:rPr>
        <w:t>Это могут быть «зарисовки», посвященные рабочему дню конкурсанта, одному единственному педагогическому мероприятию с дошкольниками или педагогическому приему, художественные портреты воспитанников конкурсанта и своих взаимоотношений с ними (что важно для конкурсанта в детях, с какими особенностями в их поведении и мироощущении он столкнулся), размышления на злободневные темы жизни детского сада, восприятие проблем педагога членами его собственной семьи и т.п.</w:t>
      </w:r>
      <w:proofErr w:type="gramEnd"/>
    </w:p>
    <w:p w:rsidR="002C685F" w:rsidRPr="002C685F" w:rsidRDefault="002C685F" w:rsidP="002C685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685F">
        <w:rPr>
          <w:rFonts w:ascii="Times New Roman" w:hAnsi="Times New Roman" w:cs="Times New Roman"/>
          <w:sz w:val="24"/>
          <w:szCs w:val="24"/>
        </w:rPr>
        <w:t xml:space="preserve">Эссе может носить характер философского рассуждения, лирического высказывания, юмористической заметки и даже фантазий на тему будущего.  </w:t>
      </w:r>
    </w:p>
    <w:p w:rsidR="002C685F" w:rsidRPr="002C685F" w:rsidRDefault="002C685F" w:rsidP="002C685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685F">
        <w:rPr>
          <w:rFonts w:ascii="Times New Roman" w:hAnsi="Times New Roman" w:cs="Times New Roman"/>
          <w:sz w:val="24"/>
          <w:szCs w:val="24"/>
        </w:rPr>
        <w:t>Объем эссе – до 10 000 знаков.</w:t>
      </w:r>
    </w:p>
    <w:p w:rsidR="002C685F" w:rsidRPr="002C685F" w:rsidRDefault="002C685F" w:rsidP="002C685F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C685F" w:rsidRDefault="002C685F" w:rsidP="002C685F">
      <w:pPr>
        <w:pStyle w:val="af4"/>
        <w:jc w:val="right"/>
        <w:rPr>
          <w:sz w:val="24"/>
          <w:szCs w:val="24"/>
        </w:rPr>
      </w:pPr>
    </w:p>
    <w:p w:rsidR="002C685F" w:rsidRDefault="002C685F" w:rsidP="002C685F">
      <w:pPr>
        <w:pStyle w:val="af4"/>
        <w:jc w:val="right"/>
        <w:rPr>
          <w:sz w:val="24"/>
          <w:szCs w:val="24"/>
        </w:rPr>
      </w:pPr>
    </w:p>
    <w:p w:rsidR="002C685F" w:rsidRDefault="002C685F" w:rsidP="002C685F">
      <w:pPr>
        <w:pStyle w:val="af4"/>
        <w:jc w:val="right"/>
        <w:rPr>
          <w:sz w:val="24"/>
          <w:szCs w:val="24"/>
        </w:rPr>
      </w:pPr>
    </w:p>
    <w:p w:rsidR="002C685F" w:rsidRDefault="002C685F" w:rsidP="002C685F">
      <w:pPr>
        <w:pStyle w:val="af4"/>
        <w:jc w:val="right"/>
        <w:rPr>
          <w:sz w:val="24"/>
          <w:szCs w:val="24"/>
        </w:rPr>
      </w:pPr>
    </w:p>
    <w:p w:rsidR="002C685F" w:rsidRDefault="002C685F" w:rsidP="002C685F">
      <w:pPr>
        <w:pStyle w:val="af4"/>
        <w:jc w:val="right"/>
        <w:rPr>
          <w:sz w:val="24"/>
          <w:szCs w:val="24"/>
        </w:rPr>
      </w:pPr>
    </w:p>
    <w:p w:rsidR="002C685F" w:rsidRDefault="002C685F" w:rsidP="002C685F">
      <w:pPr>
        <w:pStyle w:val="af4"/>
        <w:jc w:val="right"/>
        <w:rPr>
          <w:sz w:val="24"/>
          <w:szCs w:val="24"/>
        </w:rPr>
      </w:pPr>
    </w:p>
    <w:p w:rsidR="002C685F" w:rsidRDefault="002C685F" w:rsidP="002C685F">
      <w:pPr>
        <w:pStyle w:val="af4"/>
        <w:jc w:val="right"/>
        <w:rPr>
          <w:sz w:val="24"/>
          <w:szCs w:val="24"/>
        </w:rPr>
      </w:pPr>
    </w:p>
    <w:p w:rsidR="002C685F" w:rsidRDefault="002C685F" w:rsidP="002C685F">
      <w:pPr>
        <w:pStyle w:val="af4"/>
        <w:jc w:val="right"/>
        <w:rPr>
          <w:sz w:val="24"/>
          <w:szCs w:val="24"/>
        </w:rPr>
      </w:pPr>
    </w:p>
    <w:p w:rsidR="002C685F" w:rsidRDefault="002C685F" w:rsidP="002C685F">
      <w:pPr>
        <w:pStyle w:val="af4"/>
        <w:jc w:val="right"/>
        <w:rPr>
          <w:sz w:val="24"/>
          <w:szCs w:val="24"/>
        </w:rPr>
      </w:pPr>
    </w:p>
    <w:p w:rsidR="002C685F" w:rsidRDefault="002C685F" w:rsidP="002C685F">
      <w:pPr>
        <w:pStyle w:val="af4"/>
        <w:jc w:val="right"/>
        <w:rPr>
          <w:sz w:val="24"/>
          <w:szCs w:val="24"/>
        </w:rPr>
      </w:pPr>
    </w:p>
    <w:p w:rsidR="002C685F" w:rsidRDefault="002C685F" w:rsidP="002C685F">
      <w:pPr>
        <w:pStyle w:val="af4"/>
        <w:jc w:val="right"/>
        <w:rPr>
          <w:sz w:val="24"/>
          <w:szCs w:val="24"/>
        </w:rPr>
      </w:pPr>
    </w:p>
    <w:p w:rsidR="002C685F" w:rsidRDefault="002C685F" w:rsidP="002C685F">
      <w:pPr>
        <w:pStyle w:val="af4"/>
        <w:jc w:val="right"/>
        <w:rPr>
          <w:sz w:val="24"/>
          <w:szCs w:val="24"/>
        </w:rPr>
      </w:pPr>
    </w:p>
    <w:p w:rsidR="002C685F" w:rsidRDefault="002C685F" w:rsidP="002C685F">
      <w:pPr>
        <w:pStyle w:val="af4"/>
        <w:jc w:val="right"/>
        <w:rPr>
          <w:sz w:val="24"/>
          <w:szCs w:val="24"/>
        </w:rPr>
      </w:pPr>
    </w:p>
    <w:p w:rsidR="002C685F" w:rsidRDefault="002C685F" w:rsidP="002C685F">
      <w:pPr>
        <w:pStyle w:val="af4"/>
        <w:jc w:val="right"/>
        <w:rPr>
          <w:sz w:val="24"/>
          <w:szCs w:val="24"/>
        </w:rPr>
      </w:pPr>
    </w:p>
    <w:p w:rsidR="002C685F" w:rsidRDefault="002C685F" w:rsidP="002C685F">
      <w:pPr>
        <w:pStyle w:val="af4"/>
        <w:jc w:val="right"/>
        <w:rPr>
          <w:sz w:val="24"/>
          <w:szCs w:val="24"/>
        </w:rPr>
      </w:pPr>
    </w:p>
    <w:p w:rsidR="002C685F" w:rsidRDefault="002C685F" w:rsidP="002C685F">
      <w:pPr>
        <w:pStyle w:val="af4"/>
        <w:jc w:val="right"/>
        <w:rPr>
          <w:sz w:val="24"/>
          <w:szCs w:val="24"/>
        </w:rPr>
      </w:pPr>
    </w:p>
    <w:p w:rsidR="002C685F" w:rsidRDefault="002C685F" w:rsidP="002C685F">
      <w:pPr>
        <w:pStyle w:val="af4"/>
        <w:jc w:val="right"/>
        <w:rPr>
          <w:sz w:val="24"/>
          <w:szCs w:val="24"/>
        </w:rPr>
      </w:pPr>
    </w:p>
    <w:p w:rsidR="002C685F" w:rsidRDefault="002C685F" w:rsidP="002C685F">
      <w:pPr>
        <w:pStyle w:val="af4"/>
        <w:jc w:val="right"/>
        <w:rPr>
          <w:sz w:val="24"/>
          <w:szCs w:val="24"/>
        </w:rPr>
      </w:pPr>
    </w:p>
    <w:p w:rsidR="002C685F" w:rsidRPr="002C685F" w:rsidRDefault="002C685F" w:rsidP="002C685F">
      <w:pPr>
        <w:pStyle w:val="af4"/>
        <w:jc w:val="right"/>
        <w:rPr>
          <w:sz w:val="24"/>
          <w:szCs w:val="24"/>
        </w:rPr>
      </w:pPr>
      <w:r w:rsidRPr="002C685F">
        <w:rPr>
          <w:sz w:val="24"/>
          <w:szCs w:val="24"/>
        </w:rPr>
        <w:lastRenderedPageBreak/>
        <w:t>Форма 1</w:t>
      </w:r>
    </w:p>
    <w:p w:rsidR="002C685F" w:rsidRPr="002C685F" w:rsidRDefault="002C685F" w:rsidP="002C685F">
      <w:pPr>
        <w:pStyle w:val="af4"/>
        <w:rPr>
          <w:sz w:val="24"/>
          <w:szCs w:val="24"/>
        </w:rPr>
      </w:pPr>
      <w:r w:rsidRPr="002C685F">
        <w:rPr>
          <w:sz w:val="24"/>
          <w:szCs w:val="24"/>
        </w:rPr>
        <w:t>Заявка на «Творческую презентацию»</w:t>
      </w:r>
    </w:p>
    <w:p w:rsidR="002C685F" w:rsidRPr="002C685F" w:rsidRDefault="002C685F" w:rsidP="002C685F">
      <w:pPr>
        <w:pStyle w:val="af4"/>
        <w:rPr>
          <w:b w:val="0"/>
          <w:bCs w:val="0"/>
          <w:sz w:val="24"/>
          <w:szCs w:val="24"/>
        </w:rPr>
      </w:pPr>
    </w:p>
    <w:p w:rsidR="002C685F" w:rsidRDefault="002C685F" w:rsidP="002C685F">
      <w:pPr>
        <w:pStyle w:val="af4"/>
        <w:rPr>
          <w:b w:val="0"/>
          <w:bCs w:val="0"/>
          <w:sz w:val="24"/>
          <w:szCs w:val="24"/>
        </w:rPr>
      </w:pPr>
      <w:r w:rsidRPr="002C685F">
        <w:rPr>
          <w:b w:val="0"/>
          <w:bCs w:val="0"/>
          <w:sz w:val="24"/>
          <w:szCs w:val="24"/>
        </w:rPr>
        <w:t>(Просим сохранять табличную форму заполнения!)</w:t>
      </w:r>
    </w:p>
    <w:p w:rsidR="002C685F" w:rsidRPr="002C685F" w:rsidRDefault="002C685F" w:rsidP="002C685F">
      <w:pPr>
        <w:pStyle w:val="af4"/>
        <w:rPr>
          <w:b w:val="0"/>
          <w:bCs w:val="0"/>
          <w:sz w:val="24"/>
          <w:szCs w:val="24"/>
        </w:rPr>
      </w:pPr>
    </w:p>
    <w:tbl>
      <w:tblPr>
        <w:tblW w:w="102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20"/>
        <w:gridCol w:w="7740"/>
      </w:tblGrid>
      <w:tr w:rsidR="002C685F" w:rsidRPr="002C685F" w:rsidTr="005B1171">
        <w:trPr>
          <w:cantSplit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85F" w:rsidRPr="002C685F" w:rsidRDefault="002C685F" w:rsidP="005B11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685F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конкурсанта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85F" w:rsidRPr="002C685F" w:rsidRDefault="002C685F" w:rsidP="005B1171">
            <w:pPr>
              <w:tabs>
                <w:tab w:val="num" w:pos="108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68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заявленного опыта работы, перечень необходимого оборудования для презентационной защиты </w:t>
            </w:r>
          </w:p>
        </w:tc>
      </w:tr>
      <w:tr w:rsidR="002C685F" w:rsidRPr="002C685F" w:rsidTr="005B1171">
        <w:trPr>
          <w:cantSplit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85F" w:rsidRPr="002C685F" w:rsidRDefault="002C685F" w:rsidP="005B1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85F" w:rsidRPr="002C685F" w:rsidRDefault="002C685F" w:rsidP="005B1171">
            <w:pPr>
              <w:tabs>
                <w:tab w:val="num" w:pos="1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C685F" w:rsidRPr="002C685F" w:rsidRDefault="002C685F" w:rsidP="002C685F">
      <w:pPr>
        <w:pStyle w:val="af4"/>
        <w:rPr>
          <w:sz w:val="24"/>
          <w:szCs w:val="24"/>
        </w:rPr>
      </w:pPr>
    </w:p>
    <w:p w:rsidR="002C685F" w:rsidRPr="002C685F" w:rsidRDefault="002C685F" w:rsidP="002C685F">
      <w:pPr>
        <w:pStyle w:val="af4"/>
        <w:jc w:val="right"/>
        <w:rPr>
          <w:sz w:val="24"/>
          <w:szCs w:val="24"/>
        </w:rPr>
      </w:pPr>
      <w:r w:rsidRPr="002C685F">
        <w:rPr>
          <w:sz w:val="24"/>
          <w:szCs w:val="24"/>
        </w:rPr>
        <w:t>Форма 2</w:t>
      </w:r>
    </w:p>
    <w:p w:rsidR="002C685F" w:rsidRPr="002C685F" w:rsidRDefault="002C685F" w:rsidP="002C685F">
      <w:pPr>
        <w:pStyle w:val="af4"/>
        <w:rPr>
          <w:sz w:val="24"/>
          <w:szCs w:val="24"/>
        </w:rPr>
      </w:pPr>
      <w:r w:rsidRPr="002C685F">
        <w:rPr>
          <w:sz w:val="24"/>
          <w:szCs w:val="24"/>
        </w:rPr>
        <w:t>Заявка на проведение  педагогического мероприятия с детьми</w:t>
      </w:r>
    </w:p>
    <w:p w:rsidR="002C685F" w:rsidRPr="002C685F" w:rsidRDefault="002C685F" w:rsidP="002C685F">
      <w:pPr>
        <w:pStyle w:val="af4"/>
        <w:rPr>
          <w:sz w:val="24"/>
          <w:szCs w:val="24"/>
        </w:rPr>
      </w:pPr>
      <w:r w:rsidRPr="002C685F">
        <w:rPr>
          <w:b w:val="0"/>
          <w:bCs w:val="0"/>
          <w:sz w:val="24"/>
          <w:szCs w:val="24"/>
        </w:rPr>
        <w:t>(Просим сохранять табличную форму заполнения!)</w:t>
      </w:r>
    </w:p>
    <w:tbl>
      <w:tblPr>
        <w:tblW w:w="102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96"/>
        <w:gridCol w:w="2614"/>
        <w:gridCol w:w="1639"/>
        <w:gridCol w:w="4011"/>
      </w:tblGrid>
      <w:tr w:rsidR="002C685F" w:rsidRPr="002C685F" w:rsidTr="005B1171">
        <w:tc>
          <w:tcPr>
            <w:tcW w:w="1996" w:type="dxa"/>
          </w:tcPr>
          <w:p w:rsidR="002C685F" w:rsidRPr="002C685F" w:rsidRDefault="002C685F" w:rsidP="005B1171">
            <w:pPr>
              <w:pStyle w:val="af4"/>
              <w:jc w:val="left"/>
              <w:rPr>
                <w:bCs w:val="0"/>
                <w:sz w:val="24"/>
                <w:szCs w:val="24"/>
              </w:rPr>
            </w:pPr>
            <w:r w:rsidRPr="002C685F">
              <w:rPr>
                <w:bCs w:val="0"/>
                <w:sz w:val="24"/>
                <w:szCs w:val="24"/>
              </w:rPr>
              <w:t>Фамилия,</w:t>
            </w:r>
          </w:p>
          <w:p w:rsidR="002C685F" w:rsidRPr="002C685F" w:rsidRDefault="002C685F" w:rsidP="005B1171">
            <w:pPr>
              <w:pStyle w:val="af4"/>
              <w:jc w:val="left"/>
              <w:rPr>
                <w:bCs w:val="0"/>
                <w:sz w:val="24"/>
                <w:szCs w:val="24"/>
              </w:rPr>
            </w:pPr>
            <w:r w:rsidRPr="002C685F">
              <w:rPr>
                <w:bCs w:val="0"/>
                <w:sz w:val="24"/>
                <w:szCs w:val="24"/>
              </w:rPr>
              <w:t>имя,</w:t>
            </w:r>
          </w:p>
          <w:p w:rsidR="002C685F" w:rsidRPr="002C685F" w:rsidRDefault="002C685F" w:rsidP="005B1171">
            <w:pPr>
              <w:pStyle w:val="af4"/>
              <w:jc w:val="left"/>
              <w:rPr>
                <w:bCs w:val="0"/>
                <w:sz w:val="24"/>
                <w:szCs w:val="24"/>
              </w:rPr>
            </w:pPr>
            <w:r w:rsidRPr="002C685F">
              <w:rPr>
                <w:bCs w:val="0"/>
                <w:sz w:val="24"/>
                <w:szCs w:val="24"/>
              </w:rPr>
              <w:t>отчество</w:t>
            </w:r>
          </w:p>
          <w:p w:rsidR="002C685F" w:rsidRPr="002C685F" w:rsidRDefault="002C685F" w:rsidP="005B1171">
            <w:pPr>
              <w:pStyle w:val="af4"/>
              <w:jc w:val="left"/>
              <w:rPr>
                <w:bCs w:val="0"/>
                <w:sz w:val="24"/>
                <w:szCs w:val="24"/>
              </w:rPr>
            </w:pPr>
            <w:r w:rsidRPr="002C685F">
              <w:rPr>
                <w:bCs w:val="0"/>
                <w:sz w:val="24"/>
                <w:szCs w:val="24"/>
              </w:rPr>
              <w:t>конкурсанта</w:t>
            </w:r>
          </w:p>
        </w:tc>
        <w:tc>
          <w:tcPr>
            <w:tcW w:w="2614" w:type="dxa"/>
          </w:tcPr>
          <w:p w:rsidR="002C685F" w:rsidRPr="002C685F" w:rsidRDefault="002C685F" w:rsidP="005B1171">
            <w:pPr>
              <w:pStyle w:val="af4"/>
              <w:jc w:val="left"/>
              <w:rPr>
                <w:bCs w:val="0"/>
                <w:sz w:val="24"/>
                <w:szCs w:val="24"/>
              </w:rPr>
            </w:pPr>
            <w:r w:rsidRPr="002C685F">
              <w:rPr>
                <w:bCs w:val="0"/>
                <w:sz w:val="24"/>
                <w:szCs w:val="24"/>
              </w:rPr>
              <w:t>Тема педагогического мероприятия, (программа)</w:t>
            </w:r>
          </w:p>
        </w:tc>
        <w:tc>
          <w:tcPr>
            <w:tcW w:w="1639" w:type="dxa"/>
          </w:tcPr>
          <w:p w:rsidR="002C685F" w:rsidRPr="002C685F" w:rsidRDefault="002C685F" w:rsidP="005B1171">
            <w:pPr>
              <w:pStyle w:val="af4"/>
              <w:jc w:val="left"/>
              <w:rPr>
                <w:bCs w:val="0"/>
                <w:sz w:val="24"/>
                <w:szCs w:val="24"/>
              </w:rPr>
            </w:pPr>
            <w:r w:rsidRPr="002C685F">
              <w:rPr>
                <w:bCs w:val="0"/>
                <w:sz w:val="24"/>
                <w:szCs w:val="24"/>
              </w:rPr>
              <w:t>Возрастная группа</w:t>
            </w:r>
          </w:p>
        </w:tc>
        <w:tc>
          <w:tcPr>
            <w:tcW w:w="4011" w:type="dxa"/>
          </w:tcPr>
          <w:p w:rsidR="002C685F" w:rsidRPr="002C685F" w:rsidRDefault="002C685F" w:rsidP="005B1171">
            <w:pPr>
              <w:pStyle w:val="af4"/>
              <w:rPr>
                <w:bCs w:val="0"/>
                <w:sz w:val="24"/>
                <w:szCs w:val="24"/>
              </w:rPr>
            </w:pPr>
            <w:r w:rsidRPr="002C685F">
              <w:rPr>
                <w:bCs w:val="0"/>
                <w:sz w:val="24"/>
                <w:szCs w:val="24"/>
              </w:rPr>
              <w:t>Перечень технического оборудования, необходимого для проведения педагогического мероприятия</w:t>
            </w:r>
          </w:p>
          <w:p w:rsidR="002C685F" w:rsidRPr="002C685F" w:rsidRDefault="002C685F" w:rsidP="005B1171">
            <w:pPr>
              <w:pStyle w:val="af4"/>
              <w:rPr>
                <w:bCs w:val="0"/>
                <w:sz w:val="24"/>
                <w:szCs w:val="24"/>
              </w:rPr>
            </w:pPr>
          </w:p>
        </w:tc>
      </w:tr>
      <w:tr w:rsidR="002C685F" w:rsidRPr="002C685F" w:rsidTr="005B1171">
        <w:tc>
          <w:tcPr>
            <w:tcW w:w="1996" w:type="dxa"/>
          </w:tcPr>
          <w:p w:rsidR="002C685F" w:rsidRPr="002C685F" w:rsidRDefault="002C685F" w:rsidP="005B1171">
            <w:pPr>
              <w:pStyle w:val="af4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14" w:type="dxa"/>
          </w:tcPr>
          <w:p w:rsidR="002C685F" w:rsidRPr="002C685F" w:rsidRDefault="002C685F" w:rsidP="005B1171">
            <w:pPr>
              <w:pStyle w:val="af4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639" w:type="dxa"/>
          </w:tcPr>
          <w:p w:rsidR="002C685F" w:rsidRPr="002C685F" w:rsidRDefault="002C685F" w:rsidP="005B1171">
            <w:pPr>
              <w:pStyle w:val="af4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4011" w:type="dxa"/>
          </w:tcPr>
          <w:p w:rsidR="002C685F" w:rsidRPr="002C685F" w:rsidRDefault="002C685F" w:rsidP="005B1171">
            <w:pPr>
              <w:pStyle w:val="af4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</w:tbl>
    <w:p w:rsidR="002C685F" w:rsidRPr="002C685F" w:rsidRDefault="002C685F" w:rsidP="002C685F">
      <w:pPr>
        <w:pStyle w:val="af4"/>
        <w:rPr>
          <w:sz w:val="24"/>
          <w:szCs w:val="24"/>
        </w:rPr>
      </w:pPr>
    </w:p>
    <w:p w:rsidR="002C685F" w:rsidRPr="002C685F" w:rsidRDefault="002C685F" w:rsidP="002C685F">
      <w:pPr>
        <w:pStyle w:val="af4"/>
        <w:rPr>
          <w:sz w:val="24"/>
          <w:szCs w:val="24"/>
        </w:rPr>
      </w:pPr>
    </w:p>
    <w:p w:rsidR="008D21CD" w:rsidRPr="002C685F" w:rsidRDefault="008D21CD" w:rsidP="002C685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21CD" w:rsidRPr="00D95452" w:rsidRDefault="008D21CD" w:rsidP="008D21C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D21CD" w:rsidRPr="00D95452" w:rsidRDefault="008D21CD" w:rsidP="008D21C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D21CD" w:rsidRPr="00D95452" w:rsidRDefault="008D21CD" w:rsidP="008D21C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D21CD" w:rsidRPr="00D95452" w:rsidRDefault="008D21CD" w:rsidP="008D21C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D21CD" w:rsidRPr="00D95452" w:rsidRDefault="008D21CD" w:rsidP="008D21C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D21CD" w:rsidRPr="00D95452" w:rsidRDefault="008D21CD" w:rsidP="008D21C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D21CD" w:rsidRDefault="008D21CD" w:rsidP="00D95452">
      <w:pPr>
        <w:rPr>
          <w:rFonts w:ascii="Times New Roman" w:hAnsi="Times New Roman" w:cs="Times New Roman"/>
          <w:b/>
          <w:sz w:val="24"/>
          <w:szCs w:val="24"/>
        </w:rPr>
      </w:pPr>
    </w:p>
    <w:p w:rsidR="00D95452" w:rsidRPr="00D95452" w:rsidRDefault="00D95452" w:rsidP="00D95452">
      <w:pPr>
        <w:rPr>
          <w:rFonts w:ascii="Times New Roman" w:hAnsi="Times New Roman" w:cs="Times New Roman"/>
          <w:b/>
          <w:sz w:val="24"/>
          <w:szCs w:val="24"/>
        </w:rPr>
      </w:pPr>
    </w:p>
    <w:p w:rsidR="008D21CD" w:rsidRPr="00D95452" w:rsidRDefault="008D21CD" w:rsidP="00D95452">
      <w:pPr>
        <w:pStyle w:val="51"/>
        <w:shd w:val="clear" w:color="auto" w:fill="auto"/>
        <w:spacing w:before="0" w:after="611" w:line="274" w:lineRule="exact"/>
        <w:ind w:right="20"/>
        <w:jc w:val="left"/>
        <w:rPr>
          <w:rStyle w:val="5"/>
          <w:color w:val="000000"/>
          <w:sz w:val="24"/>
          <w:szCs w:val="24"/>
        </w:rPr>
      </w:pPr>
    </w:p>
    <w:p w:rsidR="002C685F" w:rsidRDefault="002C685F" w:rsidP="008D67A4">
      <w:pPr>
        <w:pStyle w:val="51"/>
        <w:shd w:val="clear" w:color="auto" w:fill="auto"/>
        <w:spacing w:before="0" w:after="611" w:line="274" w:lineRule="exact"/>
        <w:ind w:left="5720" w:right="20"/>
        <w:rPr>
          <w:rStyle w:val="5"/>
          <w:color w:val="000000"/>
          <w:sz w:val="24"/>
          <w:szCs w:val="24"/>
        </w:rPr>
      </w:pPr>
    </w:p>
    <w:p w:rsidR="002C685F" w:rsidRDefault="002C685F" w:rsidP="008D67A4">
      <w:pPr>
        <w:pStyle w:val="51"/>
        <w:shd w:val="clear" w:color="auto" w:fill="auto"/>
        <w:spacing w:before="0" w:after="611" w:line="274" w:lineRule="exact"/>
        <w:ind w:left="5720" w:right="20"/>
        <w:rPr>
          <w:rStyle w:val="5"/>
          <w:color w:val="000000"/>
          <w:sz w:val="24"/>
          <w:szCs w:val="24"/>
        </w:rPr>
      </w:pPr>
    </w:p>
    <w:p w:rsidR="002C685F" w:rsidRDefault="002C685F" w:rsidP="008D67A4">
      <w:pPr>
        <w:pStyle w:val="51"/>
        <w:shd w:val="clear" w:color="auto" w:fill="auto"/>
        <w:spacing w:before="0" w:after="611" w:line="274" w:lineRule="exact"/>
        <w:ind w:left="5720" w:right="20"/>
        <w:rPr>
          <w:rStyle w:val="5"/>
          <w:color w:val="000000"/>
          <w:sz w:val="24"/>
          <w:szCs w:val="24"/>
        </w:rPr>
      </w:pPr>
    </w:p>
    <w:p w:rsidR="002C1767" w:rsidRPr="00D95452" w:rsidRDefault="002C1767" w:rsidP="002C685F">
      <w:pPr>
        <w:pStyle w:val="51"/>
        <w:shd w:val="clear" w:color="auto" w:fill="auto"/>
        <w:spacing w:before="0" w:after="611" w:line="274" w:lineRule="exact"/>
        <w:ind w:left="5720" w:right="20"/>
        <w:rPr>
          <w:sz w:val="24"/>
          <w:szCs w:val="24"/>
        </w:rPr>
      </w:pPr>
      <w:r w:rsidRPr="00D95452">
        <w:rPr>
          <w:rStyle w:val="5"/>
          <w:color w:val="000000"/>
          <w:sz w:val="24"/>
          <w:szCs w:val="24"/>
        </w:rPr>
        <w:lastRenderedPageBreak/>
        <w:t>Приложение</w:t>
      </w:r>
      <w:r w:rsidR="008D67A4">
        <w:rPr>
          <w:rStyle w:val="5"/>
          <w:color w:val="000000"/>
          <w:sz w:val="24"/>
          <w:szCs w:val="24"/>
        </w:rPr>
        <w:t xml:space="preserve">  №</w:t>
      </w:r>
      <w:r w:rsidR="002C685F">
        <w:rPr>
          <w:rStyle w:val="5"/>
          <w:color w:val="000000"/>
          <w:sz w:val="24"/>
          <w:szCs w:val="24"/>
        </w:rPr>
        <w:t>2</w:t>
      </w:r>
    </w:p>
    <w:p w:rsidR="002C1767" w:rsidRPr="00D95452" w:rsidRDefault="002C1767" w:rsidP="002C1767">
      <w:pPr>
        <w:pStyle w:val="3"/>
        <w:jc w:val="center"/>
        <w:rPr>
          <w:b/>
          <w:bCs/>
          <w:sz w:val="24"/>
          <w:szCs w:val="24"/>
        </w:rPr>
      </w:pPr>
      <w:r w:rsidRPr="00D95452">
        <w:rPr>
          <w:b/>
          <w:bCs/>
          <w:sz w:val="24"/>
          <w:szCs w:val="24"/>
        </w:rPr>
        <w:t>Состав</w:t>
      </w:r>
    </w:p>
    <w:p w:rsidR="002C1767" w:rsidRPr="00D95452" w:rsidRDefault="002C1767" w:rsidP="002C1767">
      <w:pPr>
        <w:pStyle w:val="3"/>
        <w:jc w:val="center"/>
        <w:rPr>
          <w:b/>
          <w:bCs/>
          <w:sz w:val="24"/>
          <w:szCs w:val="24"/>
        </w:rPr>
      </w:pPr>
      <w:r w:rsidRPr="00D95452">
        <w:rPr>
          <w:b/>
          <w:bCs/>
          <w:sz w:val="24"/>
          <w:szCs w:val="24"/>
        </w:rPr>
        <w:t>оргкоми</w:t>
      </w:r>
      <w:r w:rsidR="00D95452">
        <w:rPr>
          <w:b/>
          <w:bCs/>
          <w:sz w:val="24"/>
          <w:szCs w:val="24"/>
        </w:rPr>
        <w:t xml:space="preserve">тета </w:t>
      </w:r>
      <w:r w:rsidR="00A62F67">
        <w:rPr>
          <w:b/>
          <w:bCs/>
          <w:sz w:val="24"/>
          <w:szCs w:val="24"/>
        </w:rPr>
        <w:t>и жюри муниципального</w:t>
      </w:r>
      <w:r w:rsidR="00D95452">
        <w:rPr>
          <w:b/>
          <w:bCs/>
          <w:sz w:val="24"/>
          <w:szCs w:val="24"/>
        </w:rPr>
        <w:t xml:space="preserve"> конкурса «Воспитатель</w:t>
      </w:r>
      <w:r w:rsidRPr="00D95452">
        <w:rPr>
          <w:b/>
          <w:bCs/>
          <w:sz w:val="24"/>
          <w:szCs w:val="24"/>
        </w:rPr>
        <w:t xml:space="preserve"> года-201</w:t>
      </w:r>
      <w:r w:rsidR="00204C01" w:rsidRPr="00D95452">
        <w:rPr>
          <w:b/>
          <w:bCs/>
          <w:sz w:val="24"/>
          <w:szCs w:val="24"/>
        </w:rPr>
        <w:t>6</w:t>
      </w:r>
      <w:r w:rsidRPr="00D95452">
        <w:rPr>
          <w:b/>
          <w:bCs/>
          <w:sz w:val="24"/>
          <w:szCs w:val="24"/>
        </w:rPr>
        <w:t>»</w:t>
      </w:r>
    </w:p>
    <w:p w:rsidR="002C1767" w:rsidRPr="00D95452" w:rsidRDefault="002C1767" w:rsidP="002C17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440" w:type="dxa"/>
        <w:tblInd w:w="-792" w:type="dxa"/>
        <w:tblLook w:val="0000"/>
      </w:tblPr>
      <w:tblGrid>
        <w:gridCol w:w="5400"/>
        <w:gridCol w:w="5040"/>
      </w:tblGrid>
      <w:tr w:rsidR="002C1767" w:rsidRPr="00D95452" w:rsidTr="00DA3565">
        <w:tc>
          <w:tcPr>
            <w:tcW w:w="5400" w:type="dxa"/>
          </w:tcPr>
          <w:p w:rsidR="002C1767" w:rsidRPr="00D95452" w:rsidRDefault="002C1767" w:rsidP="00204C01">
            <w:p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45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="00204C01" w:rsidRPr="00D95452">
              <w:rPr>
                <w:rFonts w:ascii="Times New Roman" w:hAnsi="Times New Roman" w:cs="Times New Roman"/>
                <w:sz w:val="24"/>
                <w:szCs w:val="24"/>
              </w:rPr>
              <w:t>Плескачёва</w:t>
            </w:r>
            <w:proofErr w:type="spellEnd"/>
            <w:r w:rsidR="00204C01" w:rsidRPr="00D95452">
              <w:rPr>
                <w:rFonts w:ascii="Times New Roman" w:hAnsi="Times New Roman" w:cs="Times New Roman"/>
                <w:sz w:val="24"/>
                <w:szCs w:val="24"/>
              </w:rPr>
              <w:t xml:space="preserve"> Наталия Евгеньевна</w:t>
            </w:r>
          </w:p>
        </w:tc>
        <w:tc>
          <w:tcPr>
            <w:tcW w:w="5040" w:type="dxa"/>
          </w:tcPr>
          <w:p w:rsidR="002C1767" w:rsidRPr="00D95452" w:rsidRDefault="002C1767" w:rsidP="00204C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5452">
              <w:rPr>
                <w:rFonts w:ascii="Times New Roman" w:hAnsi="Times New Roman" w:cs="Times New Roman"/>
                <w:sz w:val="24"/>
                <w:szCs w:val="24"/>
              </w:rPr>
              <w:t>председатель оргкомитета, начальник управления образования</w:t>
            </w:r>
            <w:r w:rsidR="00204C01" w:rsidRPr="00D95452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района</w:t>
            </w:r>
          </w:p>
        </w:tc>
      </w:tr>
      <w:tr w:rsidR="002C1767" w:rsidRPr="00D95452" w:rsidTr="00DA3565">
        <w:tc>
          <w:tcPr>
            <w:tcW w:w="5400" w:type="dxa"/>
          </w:tcPr>
          <w:p w:rsidR="002C1767" w:rsidRPr="00D95452" w:rsidRDefault="00892A5D" w:rsidP="00892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452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5040" w:type="dxa"/>
          </w:tcPr>
          <w:p w:rsidR="002C1767" w:rsidRPr="00D95452" w:rsidRDefault="002C1767" w:rsidP="002C176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1767" w:rsidRPr="00D95452" w:rsidTr="00DA3565">
        <w:tc>
          <w:tcPr>
            <w:tcW w:w="5400" w:type="dxa"/>
          </w:tcPr>
          <w:p w:rsidR="002C1767" w:rsidRPr="00D95452" w:rsidRDefault="00A62F67" w:rsidP="00892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2</w:t>
            </w:r>
            <w:r w:rsidR="00892A5D" w:rsidRPr="00D9545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2C1767" w:rsidRPr="00D95452">
              <w:rPr>
                <w:rFonts w:ascii="Times New Roman" w:hAnsi="Times New Roman" w:cs="Times New Roman"/>
                <w:sz w:val="24"/>
                <w:szCs w:val="24"/>
              </w:rPr>
              <w:t>Пахомова Любовь Павловна</w:t>
            </w:r>
          </w:p>
          <w:p w:rsidR="002C1767" w:rsidRPr="00D95452" w:rsidRDefault="002C1767" w:rsidP="002C1767">
            <w:p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1767" w:rsidRPr="00D95452" w:rsidRDefault="002C1767" w:rsidP="002C176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</w:tcPr>
          <w:p w:rsidR="002C1767" w:rsidRPr="00D95452" w:rsidRDefault="002C1767" w:rsidP="00401C7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5452">
              <w:rPr>
                <w:rFonts w:ascii="Times New Roman" w:hAnsi="Times New Roman" w:cs="Times New Roman"/>
                <w:sz w:val="24"/>
                <w:szCs w:val="24"/>
              </w:rPr>
              <w:t>заместитель председ</w:t>
            </w:r>
            <w:r w:rsidR="00401C7A" w:rsidRPr="00D95452">
              <w:rPr>
                <w:rFonts w:ascii="Times New Roman" w:hAnsi="Times New Roman" w:cs="Times New Roman"/>
                <w:sz w:val="24"/>
                <w:szCs w:val="24"/>
              </w:rPr>
              <w:t xml:space="preserve">ателя оргкомитета, председатель </w:t>
            </w:r>
            <w:proofErr w:type="spellStart"/>
            <w:r w:rsidRPr="00D95452">
              <w:rPr>
                <w:rFonts w:ascii="Times New Roman" w:hAnsi="Times New Roman" w:cs="Times New Roman"/>
                <w:sz w:val="24"/>
                <w:szCs w:val="24"/>
              </w:rPr>
              <w:t>Волоконовской</w:t>
            </w:r>
            <w:proofErr w:type="spellEnd"/>
            <w:r w:rsidRPr="00D95452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профсоюза работников народного образования и науки РФ</w:t>
            </w:r>
          </w:p>
        </w:tc>
      </w:tr>
      <w:tr w:rsidR="002C1767" w:rsidRPr="00D95452" w:rsidTr="00DA3565">
        <w:tc>
          <w:tcPr>
            <w:tcW w:w="5400" w:type="dxa"/>
          </w:tcPr>
          <w:p w:rsidR="002C1767" w:rsidRPr="00D95452" w:rsidRDefault="008D67A4" w:rsidP="00892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3</w:t>
            </w:r>
            <w:r w:rsidR="00892A5D" w:rsidRPr="00D9545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D95452">
              <w:rPr>
                <w:rFonts w:ascii="Times New Roman" w:hAnsi="Times New Roman" w:cs="Times New Roman"/>
                <w:sz w:val="24"/>
                <w:szCs w:val="24"/>
              </w:rPr>
              <w:t>Лузанова</w:t>
            </w:r>
            <w:proofErr w:type="spellEnd"/>
            <w:r w:rsidR="00D95452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Николаевна</w:t>
            </w:r>
          </w:p>
          <w:p w:rsidR="002C1767" w:rsidRPr="00D95452" w:rsidRDefault="002C1767" w:rsidP="002C1767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1767" w:rsidRPr="00D95452" w:rsidRDefault="002C1767" w:rsidP="00892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</w:tcPr>
          <w:p w:rsidR="002C1767" w:rsidRPr="00D95452" w:rsidRDefault="002C1767" w:rsidP="002C176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452">
              <w:rPr>
                <w:rFonts w:ascii="Times New Roman" w:hAnsi="Times New Roman" w:cs="Times New Roman"/>
                <w:sz w:val="24"/>
                <w:szCs w:val="24"/>
              </w:rPr>
              <w:t>главный специалист управления образования</w:t>
            </w:r>
          </w:p>
          <w:p w:rsidR="002C1767" w:rsidRPr="00D95452" w:rsidRDefault="002C1767" w:rsidP="00892A5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1767" w:rsidRPr="00D95452" w:rsidTr="00DA3565">
        <w:tc>
          <w:tcPr>
            <w:tcW w:w="5400" w:type="dxa"/>
          </w:tcPr>
          <w:p w:rsidR="002C1767" w:rsidRPr="00D95452" w:rsidRDefault="002C1767" w:rsidP="002C1767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</w:tcPr>
          <w:p w:rsidR="002C1767" w:rsidRPr="00D95452" w:rsidRDefault="002C1767" w:rsidP="002C176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2F67" w:rsidRPr="00D95452" w:rsidTr="00A62F67">
        <w:trPr>
          <w:trHeight w:val="803"/>
        </w:trPr>
        <w:tc>
          <w:tcPr>
            <w:tcW w:w="5400" w:type="dxa"/>
          </w:tcPr>
          <w:p w:rsidR="00A62F67" w:rsidRPr="00D95452" w:rsidRDefault="008D67A4" w:rsidP="00F42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4</w:t>
            </w:r>
            <w:r w:rsidR="00A62F67" w:rsidRPr="00D9545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A62F67" w:rsidRPr="00D95452">
              <w:rPr>
                <w:rFonts w:ascii="Times New Roman" w:hAnsi="Times New Roman" w:cs="Times New Roman"/>
                <w:sz w:val="24"/>
                <w:szCs w:val="24"/>
              </w:rPr>
              <w:t>Карагодина</w:t>
            </w:r>
            <w:proofErr w:type="spellEnd"/>
            <w:r w:rsidR="00A62F67" w:rsidRPr="00D95452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Александровна</w:t>
            </w:r>
          </w:p>
          <w:p w:rsidR="00A62F67" w:rsidRPr="00D95452" w:rsidRDefault="00A62F67" w:rsidP="00F42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</w:tcPr>
          <w:p w:rsidR="00A62F67" w:rsidRPr="00D95452" w:rsidRDefault="00A62F67" w:rsidP="00F42149">
            <w:pPr>
              <w:spacing w:line="240" w:lineRule="auto"/>
              <w:ind w:left="-10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452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жюри, заместитель директора МЦОКО </w:t>
            </w:r>
          </w:p>
          <w:p w:rsidR="00A62F67" w:rsidRPr="00D95452" w:rsidRDefault="00A62F67" w:rsidP="00F42149">
            <w:pPr>
              <w:spacing w:line="240" w:lineRule="auto"/>
              <w:ind w:left="-10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2F67" w:rsidRPr="00D95452" w:rsidTr="00A62F67">
        <w:trPr>
          <w:trHeight w:val="80"/>
        </w:trPr>
        <w:tc>
          <w:tcPr>
            <w:tcW w:w="5400" w:type="dxa"/>
          </w:tcPr>
          <w:p w:rsidR="00A62F67" w:rsidRPr="00D95452" w:rsidRDefault="00A62F67" w:rsidP="00A62F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</w:tcPr>
          <w:p w:rsidR="00A62F67" w:rsidRPr="00D95452" w:rsidRDefault="00A62F67" w:rsidP="00F4214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2F67" w:rsidRPr="00D95452" w:rsidTr="00DA3565">
        <w:tc>
          <w:tcPr>
            <w:tcW w:w="5400" w:type="dxa"/>
          </w:tcPr>
          <w:p w:rsidR="00A62F67" w:rsidRPr="00D95452" w:rsidRDefault="008D67A4" w:rsidP="00F42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5</w:t>
            </w:r>
            <w:r w:rsidR="00A62F67" w:rsidRPr="00D9545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A62F67" w:rsidRPr="00D95452">
              <w:rPr>
                <w:rFonts w:ascii="Times New Roman" w:hAnsi="Times New Roman" w:cs="Times New Roman"/>
                <w:sz w:val="24"/>
                <w:szCs w:val="24"/>
              </w:rPr>
              <w:t>Рябенко</w:t>
            </w:r>
            <w:proofErr w:type="spellEnd"/>
            <w:r w:rsidR="00A62F67" w:rsidRPr="00D95452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Николаевна</w:t>
            </w:r>
          </w:p>
        </w:tc>
        <w:tc>
          <w:tcPr>
            <w:tcW w:w="5040" w:type="dxa"/>
          </w:tcPr>
          <w:p w:rsidR="00A62F67" w:rsidRPr="00D95452" w:rsidRDefault="00A62F67" w:rsidP="00F42149">
            <w:pPr>
              <w:spacing w:line="240" w:lineRule="auto"/>
              <w:ind w:left="-10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452">
              <w:rPr>
                <w:rFonts w:ascii="Times New Roman" w:hAnsi="Times New Roman" w:cs="Times New Roman"/>
                <w:sz w:val="24"/>
                <w:szCs w:val="24"/>
              </w:rPr>
              <w:t xml:space="preserve"> методист МЦОКО </w:t>
            </w:r>
          </w:p>
        </w:tc>
      </w:tr>
      <w:tr w:rsidR="00A62F67" w:rsidRPr="00D95452" w:rsidTr="00DA3565">
        <w:tc>
          <w:tcPr>
            <w:tcW w:w="5400" w:type="dxa"/>
          </w:tcPr>
          <w:p w:rsidR="00A62F67" w:rsidRPr="00D95452" w:rsidRDefault="00A62F67" w:rsidP="00F42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8D67A4"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  <w:r w:rsidRPr="00D9545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5452">
              <w:rPr>
                <w:rFonts w:ascii="Times New Roman" w:hAnsi="Times New Roman" w:cs="Times New Roman"/>
                <w:sz w:val="24"/>
                <w:szCs w:val="24"/>
              </w:rPr>
              <w:t>Давыденко</w:t>
            </w:r>
            <w:proofErr w:type="spellEnd"/>
            <w:r w:rsidRPr="00D95452">
              <w:rPr>
                <w:rFonts w:ascii="Times New Roman" w:hAnsi="Times New Roman" w:cs="Times New Roman"/>
                <w:sz w:val="24"/>
                <w:szCs w:val="24"/>
              </w:rPr>
              <w:t xml:space="preserve"> Людмила Александровна</w:t>
            </w:r>
          </w:p>
        </w:tc>
        <w:tc>
          <w:tcPr>
            <w:tcW w:w="5040" w:type="dxa"/>
          </w:tcPr>
          <w:p w:rsidR="00A62F67" w:rsidRPr="00D95452" w:rsidRDefault="00A62F67" w:rsidP="00F42149">
            <w:pPr>
              <w:spacing w:line="240" w:lineRule="auto"/>
              <w:ind w:left="-10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452">
              <w:rPr>
                <w:rFonts w:ascii="Times New Roman" w:hAnsi="Times New Roman" w:cs="Times New Roman"/>
                <w:sz w:val="24"/>
                <w:szCs w:val="24"/>
              </w:rPr>
              <w:t>методист МЦОКО</w:t>
            </w:r>
          </w:p>
        </w:tc>
      </w:tr>
      <w:tr w:rsidR="00A62F67" w:rsidRPr="00D95452" w:rsidTr="00DA3565">
        <w:tc>
          <w:tcPr>
            <w:tcW w:w="5400" w:type="dxa"/>
          </w:tcPr>
          <w:p w:rsidR="00A62F67" w:rsidRPr="00D95452" w:rsidRDefault="008D67A4" w:rsidP="00F42149">
            <w:p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7</w:t>
            </w:r>
            <w:r w:rsidR="00A62F67" w:rsidRPr="00D9545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A62F67" w:rsidRPr="00D95452">
              <w:rPr>
                <w:rFonts w:ascii="Times New Roman" w:hAnsi="Times New Roman" w:cs="Times New Roman"/>
                <w:sz w:val="24"/>
                <w:szCs w:val="24"/>
              </w:rPr>
              <w:t>Пьяникина</w:t>
            </w:r>
            <w:proofErr w:type="spellEnd"/>
            <w:r w:rsidR="00A62F67" w:rsidRPr="00D95452">
              <w:rPr>
                <w:rFonts w:ascii="Times New Roman" w:hAnsi="Times New Roman" w:cs="Times New Roman"/>
                <w:sz w:val="24"/>
                <w:szCs w:val="24"/>
              </w:rPr>
              <w:t xml:space="preserve"> Зинаида Ивановна</w:t>
            </w:r>
          </w:p>
        </w:tc>
        <w:tc>
          <w:tcPr>
            <w:tcW w:w="5040" w:type="dxa"/>
          </w:tcPr>
          <w:p w:rsidR="00A62F67" w:rsidRPr="00D95452" w:rsidRDefault="00A62F67" w:rsidP="00F4214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452">
              <w:rPr>
                <w:rFonts w:ascii="Times New Roman" w:hAnsi="Times New Roman" w:cs="Times New Roman"/>
                <w:sz w:val="24"/>
                <w:szCs w:val="24"/>
              </w:rPr>
              <w:t>методист МЦОКО</w:t>
            </w:r>
          </w:p>
        </w:tc>
      </w:tr>
      <w:tr w:rsidR="00A62F67" w:rsidRPr="00D95452" w:rsidTr="00DA3565">
        <w:tc>
          <w:tcPr>
            <w:tcW w:w="5400" w:type="dxa"/>
          </w:tcPr>
          <w:p w:rsidR="00A62F67" w:rsidRPr="00D95452" w:rsidRDefault="00A62F67" w:rsidP="00F42149">
            <w:p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45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D67A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9545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95452">
              <w:rPr>
                <w:rFonts w:ascii="Times New Roman" w:hAnsi="Times New Roman" w:cs="Times New Roman"/>
                <w:sz w:val="24"/>
                <w:szCs w:val="24"/>
              </w:rPr>
              <w:t>Голочалова</w:t>
            </w:r>
            <w:proofErr w:type="spellEnd"/>
            <w:r w:rsidRPr="00D95452">
              <w:rPr>
                <w:rFonts w:ascii="Times New Roman" w:hAnsi="Times New Roman" w:cs="Times New Roman"/>
                <w:sz w:val="24"/>
                <w:szCs w:val="24"/>
              </w:rPr>
              <w:t xml:space="preserve"> Лариса Викторовна</w:t>
            </w:r>
          </w:p>
          <w:p w:rsidR="00A62F67" w:rsidRDefault="00A62F67" w:rsidP="00F4214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  <w:p w:rsidR="00A62F67" w:rsidRDefault="008D67A4" w:rsidP="00F4214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9</w:t>
            </w:r>
            <w:r w:rsidR="00A62F67">
              <w:rPr>
                <w:rFonts w:ascii="Times New Roman" w:hAnsi="Times New Roman" w:cs="Times New Roman"/>
                <w:sz w:val="24"/>
                <w:szCs w:val="24"/>
              </w:rPr>
              <w:t>. Смоленская Наталья Сергеевна</w:t>
            </w:r>
          </w:p>
          <w:p w:rsidR="008D67A4" w:rsidRDefault="008D67A4" w:rsidP="00F4214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7A4" w:rsidRPr="00D95452" w:rsidRDefault="008D67A4" w:rsidP="00F4214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10. Пышная Людмила Васильевна </w:t>
            </w:r>
          </w:p>
        </w:tc>
        <w:tc>
          <w:tcPr>
            <w:tcW w:w="5040" w:type="dxa"/>
          </w:tcPr>
          <w:p w:rsidR="00A62F67" w:rsidRPr="00D95452" w:rsidRDefault="00A62F67" w:rsidP="00F4214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452">
              <w:rPr>
                <w:rFonts w:ascii="Times New Roman" w:hAnsi="Times New Roman" w:cs="Times New Roman"/>
                <w:sz w:val="24"/>
                <w:szCs w:val="24"/>
              </w:rPr>
              <w:t>ответственный секретарь конкурса, методист МЦОКО</w:t>
            </w:r>
          </w:p>
          <w:p w:rsidR="00A62F67" w:rsidRDefault="00A62F67" w:rsidP="00F4214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 МБДОУ «Пятницкий детский сад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D67A4" w:rsidRDefault="008D67A4" w:rsidP="00F4214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7A4" w:rsidRPr="00D95452" w:rsidRDefault="008D67A4" w:rsidP="00F4214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МБДОУ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детского сада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общеразвивающего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вида №2 «Сказка», участница регионального конкурса «Воспитатель года-2015»</w:t>
            </w:r>
          </w:p>
        </w:tc>
      </w:tr>
      <w:tr w:rsidR="00A62F67" w:rsidRPr="00D95452" w:rsidTr="00DA3565">
        <w:tc>
          <w:tcPr>
            <w:tcW w:w="5400" w:type="dxa"/>
          </w:tcPr>
          <w:p w:rsidR="00A62F67" w:rsidRPr="00D95452" w:rsidRDefault="00A62F67" w:rsidP="00F42149">
            <w:p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</w:tcPr>
          <w:p w:rsidR="00A62F67" w:rsidRPr="00D95452" w:rsidRDefault="00A62F67" w:rsidP="00F4214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5107E" w:rsidRPr="00A62F67" w:rsidRDefault="00D5107E" w:rsidP="00A62F67">
      <w:pPr>
        <w:pStyle w:val="51"/>
        <w:shd w:val="clear" w:color="auto" w:fill="auto"/>
        <w:spacing w:before="0" w:after="611" w:line="274" w:lineRule="exact"/>
        <w:ind w:right="20"/>
        <w:jc w:val="left"/>
        <w:rPr>
          <w:b/>
          <w:bCs/>
          <w:sz w:val="24"/>
          <w:szCs w:val="24"/>
        </w:rPr>
      </w:pPr>
    </w:p>
    <w:sectPr w:rsidR="00D5107E" w:rsidRPr="00A62F67" w:rsidSect="00A62F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2" w:right="850" w:bottom="18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6DD0" w:rsidRDefault="00E96DD0" w:rsidP="000F50F0">
      <w:pPr>
        <w:spacing w:after="0" w:line="240" w:lineRule="auto"/>
      </w:pPr>
      <w:r>
        <w:separator/>
      </w:r>
    </w:p>
  </w:endnote>
  <w:endnote w:type="continuationSeparator" w:id="1">
    <w:p w:rsidR="00E96DD0" w:rsidRDefault="00E96DD0" w:rsidP="000F5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13E" w:rsidRDefault="00067C60"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282.25pt;margin-top:779.6pt;width:10.1pt;height:7.9pt;z-index:-251648000;mso-wrap-style:none;mso-wrap-distance-left:5pt;mso-wrap-distance-right:5pt;mso-position-horizontal-relative:page;mso-position-vertical-relative:page" filled="f" stroked="f">
          <v:textbox style="mso-next-textbox:#_x0000_s2057;mso-fit-shape-to-text:t" inset="0,0,0,0">
            <w:txbxContent>
              <w:p w:rsidR="00D47026" w:rsidRDefault="00067C60">
                <w:pPr>
                  <w:pStyle w:val="10"/>
                  <w:shd w:val="clear" w:color="auto" w:fill="auto"/>
                  <w:spacing w:line="240" w:lineRule="auto"/>
                </w:pPr>
                <w:fldSimple w:instr=" PAGE \* MERGEFORMAT ">
                  <w:r w:rsidR="00D47026" w:rsidRPr="00BE2AC9">
                    <w:rPr>
                      <w:rStyle w:val="a7"/>
                      <w:noProof/>
                      <w:color w:val="000000"/>
                    </w:rPr>
                    <w:t>12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026" w:rsidRDefault="00067C60">
    <w:pPr>
      <w:rPr>
        <w:sz w:val="2"/>
        <w:szCs w:val="2"/>
      </w:rPr>
    </w:pPr>
    <w:r w:rsidRPr="00067C60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293.05pt;margin-top:814.65pt;width:9.35pt;height:7.9pt;z-index:-251646976;mso-wrap-style:none;mso-wrap-distance-left:5pt;mso-wrap-distance-right:5pt;mso-position-horizontal-relative:page;mso-position-vertical-relative:page" filled="f" stroked="f">
          <v:textbox style="mso-next-textbox:#_x0000_s2058;mso-fit-shape-to-text:t" inset="0,0,0,0">
            <w:txbxContent>
              <w:p w:rsidR="00D47026" w:rsidRDefault="00067C60">
                <w:pPr>
                  <w:pStyle w:val="10"/>
                  <w:shd w:val="clear" w:color="auto" w:fill="auto"/>
                  <w:spacing w:line="240" w:lineRule="auto"/>
                </w:pPr>
                <w:fldSimple w:instr=" PAGE \* MERGEFORMAT ">
                  <w:r w:rsidR="008169A6" w:rsidRPr="008169A6">
                    <w:rPr>
                      <w:rStyle w:val="a7"/>
                      <w:noProof/>
                      <w:color w:val="000000"/>
                    </w:rPr>
                    <w:t>1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026" w:rsidRDefault="00067C60">
    <w:pPr>
      <w:rPr>
        <w:sz w:val="2"/>
        <w:szCs w:val="2"/>
      </w:rPr>
    </w:pPr>
    <w:r w:rsidRPr="00067C60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292.2pt;margin-top:803.6pt;width:9.1pt;height:7.9pt;z-index:-251645952;mso-wrap-style:none;mso-wrap-distance-left:5pt;mso-wrap-distance-right:5pt;mso-position-horizontal-relative:page;mso-position-vertical-relative:page" filled="f" stroked="f">
          <v:textbox style="mso-next-textbox:#_x0000_s2059;mso-fit-shape-to-text:t" inset="0,0,0,0">
            <w:txbxContent>
              <w:p w:rsidR="00D47026" w:rsidRDefault="00067C60">
                <w:pPr>
                  <w:pStyle w:val="10"/>
                  <w:shd w:val="clear" w:color="auto" w:fill="auto"/>
                  <w:spacing w:line="240" w:lineRule="auto"/>
                </w:pPr>
                <w:fldSimple w:instr=" PAGE \* MERGEFORMAT ">
                  <w:r w:rsidR="00D47026" w:rsidRPr="00496910">
                    <w:rPr>
                      <w:rStyle w:val="a7"/>
                      <w:noProof/>
                      <w:color w:val="000000"/>
                    </w:rPr>
                    <w:t>14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6DD0" w:rsidRDefault="00E96DD0" w:rsidP="000F50F0">
      <w:pPr>
        <w:spacing w:after="0" w:line="240" w:lineRule="auto"/>
      </w:pPr>
      <w:r>
        <w:separator/>
      </w:r>
    </w:p>
  </w:footnote>
  <w:footnote w:type="continuationSeparator" w:id="1">
    <w:p w:rsidR="00E96DD0" w:rsidRDefault="00E96DD0" w:rsidP="000F5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026" w:rsidRDefault="00067C60">
    <w:pPr>
      <w:rPr>
        <w:sz w:val="2"/>
        <w:szCs w:val="2"/>
      </w:rPr>
    </w:pPr>
    <w:r w:rsidRPr="00067C60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466.35pt;margin-top:57.2pt;width:54pt;height:10.8pt;z-index:-251649024;mso-wrap-style:none;mso-wrap-distance-left:5pt;mso-wrap-distance-right:5pt;mso-position-horizontal-relative:page;mso-position-vertical-relative:page" filled="f" stroked="f">
          <v:textbox style="mso-next-textbox:#_x0000_s2056;mso-fit-shape-to-text:t" inset="0,0,0,0">
            <w:txbxContent>
              <w:p w:rsidR="00D47026" w:rsidRDefault="00D47026">
                <w:pPr>
                  <w:pStyle w:val="10"/>
                  <w:shd w:val="clear" w:color="auto" w:fill="auto"/>
                  <w:spacing w:line="240" w:lineRule="auto"/>
                </w:pPr>
                <w:r>
                  <w:rPr>
                    <w:rStyle w:val="110"/>
                    <w:color w:val="000000"/>
                  </w:rPr>
                  <w:t>Форма 2А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026" w:rsidRDefault="00D47026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13E" w:rsidRDefault="0096113E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5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6">
    <w:nsid w:val="0000000D"/>
    <w:multiLevelType w:val="multilevel"/>
    <w:tmpl w:val="0000000C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7">
    <w:nsid w:val="0000000F"/>
    <w:multiLevelType w:val="multilevel"/>
    <w:tmpl w:val="0000000E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8">
    <w:nsid w:val="00000011"/>
    <w:multiLevelType w:val="multilevel"/>
    <w:tmpl w:val="00000010"/>
    <w:lvl w:ilvl="0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9">
    <w:nsid w:val="00000013"/>
    <w:multiLevelType w:val="multilevel"/>
    <w:tmpl w:val="00000012"/>
    <w:lvl w:ilvl="0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0">
    <w:nsid w:val="00000015"/>
    <w:multiLevelType w:val="multilevel"/>
    <w:tmpl w:val="00000014"/>
    <w:lvl w:ilvl="0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1">
    <w:nsid w:val="00000017"/>
    <w:multiLevelType w:val="multilevel"/>
    <w:tmpl w:val="00000016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2">
    <w:nsid w:val="060C20CF"/>
    <w:multiLevelType w:val="multilevel"/>
    <w:tmpl w:val="45788F94"/>
    <w:lvl w:ilvl="0">
      <w:start w:val="1"/>
      <w:numFmt w:val="bullet"/>
      <w:lvlText w:val="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13">
    <w:nsid w:val="0B5C69BD"/>
    <w:multiLevelType w:val="hybridMultilevel"/>
    <w:tmpl w:val="9CA8465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0E2E1C3B"/>
    <w:multiLevelType w:val="hybridMultilevel"/>
    <w:tmpl w:val="44945BFE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7C0550"/>
    <w:multiLevelType w:val="hybridMultilevel"/>
    <w:tmpl w:val="B8869D6A"/>
    <w:lvl w:ilvl="0" w:tplc="67605EDE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 w:val="0"/>
        <w:i w:val="0"/>
        <w:sz w:val="27"/>
        <w:szCs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3494608C"/>
    <w:multiLevelType w:val="hybridMultilevel"/>
    <w:tmpl w:val="E63AC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7B5D8D"/>
    <w:multiLevelType w:val="hybridMultilevel"/>
    <w:tmpl w:val="51D85E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4AA6657"/>
    <w:multiLevelType w:val="hybridMultilevel"/>
    <w:tmpl w:val="E94817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FA2BC3"/>
    <w:multiLevelType w:val="hybridMultilevel"/>
    <w:tmpl w:val="4572ABB2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0">
    <w:nsid w:val="585615EF"/>
    <w:multiLevelType w:val="hybridMultilevel"/>
    <w:tmpl w:val="3328FDC4"/>
    <w:lvl w:ilvl="0" w:tplc="E68E7C40">
      <w:start w:val="1"/>
      <w:numFmt w:val="decimal"/>
      <w:lvlText w:val="%1."/>
      <w:lvlJc w:val="left"/>
      <w:pPr>
        <w:ind w:left="38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1">
    <w:nsid w:val="5A8573F3"/>
    <w:multiLevelType w:val="hybridMultilevel"/>
    <w:tmpl w:val="7356272C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71546204"/>
    <w:multiLevelType w:val="hybridMultilevel"/>
    <w:tmpl w:val="0CC428EA"/>
    <w:lvl w:ilvl="0" w:tplc="F670A784">
      <w:start w:val="6"/>
      <w:numFmt w:val="decimal"/>
      <w:lvlText w:val="%1"/>
      <w:lvlJc w:val="left"/>
      <w:pPr>
        <w:ind w:left="74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60" w:hanging="360"/>
      </w:pPr>
    </w:lvl>
    <w:lvl w:ilvl="2" w:tplc="0419001B" w:tentative="1">
      <w:start w:val="1"/>
      <w:numFmt w:val="lowerRoman"/>
      <w:lvlText w:val="%3."/>
      <w:lvlJc w:val="right"/>
      <w:pPr>
        <w:ind w:left="2180" w:hanging="180"/>
      </w:pPr>
    </w:lvl>
    <w:lvl w:ilvl="3" w:tplc="0419000F" w:tentative="1">
      <w:start w:val="1"/>
      <w:numFmt w:val="decimal"/>
      <w:lvlText w:val="%4."/>
      <w:lvlJc w:val="left"/>
      <w:pPr>
        <w:ind w:left="2900" w:hanging="360"/>
      </w:pPr>
    </w:lvl>
    <w:lvl w:ilvl="4" w:tplc="04190019" w:tentative="1">
      <w:start w:val="1"/>
      <w:numFmt w:val="lowerLetter"/>
      <w:lvlText w:val="%5."/>
      <w:lvlJc w:val="left"/>
      <w:pPr>
        <w:ind w:left="3620" w:hanging="360"/>
      </w:pPr>
    </w:lvl>
    <w:lvl w:ilvl="5" w:tplc="0419001B" w:tentative="1">
      <w:start w:val="1"/>
      <w:numFmt w:val="lowerRoman"/>
      <w:lvlText w:val="%6."/>
      <w:lvlJc w:val="right"/>
      <w:pPr>
        <w:ind w:left="4340" w:hanging="180"/>
      </w:pPr>
    </w:lvl>
    <w:lvl w:ilvl="6" w:tplc="0419000F" w:tentative="1">
      <w:start w:val="1"/>
      <w:numFmt w:val="decimal"/>
      <w:lvlText w:val="%7."/>
      <w:lvlJc w:val="left"/>
      <w:pPr>
        <w:ind w:left="5060" w:hanging="360"/>
      </w:pPr>
    </w:lvl>
    <w:lvl w:ilvl="7" w:tplc="04190019" w:tentative="1">
      <w:start w:val="1"/>
      <w:numFmt w:val="lowerLetter"/>
      <w:lvlText w:val="%8."/>
      <w:lvlJc w:val="left"/>
      <w:pPr>
        <w:ind w:left="5780" w:hanging="360"/>
      </w:pPr>
    </w:lvl>
    <w:lvl w:ilvl="8" w:tplc="041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23">
    <w:nsid w:val="71546C87"/>
    <w:multiLevelType w:val="hybridMultilevel"/>
    <w:tmpl w:val="AAA06772"/>
    <w:lvl w:ilvl="0" w:tplc="51582ED2">
      <w:start w:val="1"/>
      <w:numFmt w:val="bullet"/>
      <w:lvlText w:val=""/>
      <w:lvlJc w:val="left"/>
      <w:pPr>
        <w:tabs>
          <w:tab w:val="num" w:pos="70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4">
    <w:nsid w:val="7A1A1657"/>
    <w:multiLevelType w:val="hybridMultilevel"/>
    <w:tmpl w:val="70921174"/>
    <w:lvl w:ilvl="0" w:tplc="07BE5B28">
      <w:start w:val="7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C15D77"/>
    <w:multiLevelType w:val="hybridMultilevel"/>
    <w:tmpl w:val="E7B0FBF0"/>
    <w:lvl w:ilvl="0" w:tplc="B524DC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20"/>
  </w:num>
  <w:num w:numId="16">
    <w:abstractNumId w:val="21"/>
  </w:num>
  <w:num w:numId="17">
    <w:abstractNumId w:val="25"/>
  </w:num>
  <w:num w:numId="18">
    <w:abstractNumId w:val="23"/>
  </w:num>
  <w:num w:numId="19">
    <w:abstractNumId w:val="16"/>
  </w:num>
  <w:num w:numId="20">
    <w:abstractNumId w:val="15"/>
  </w:num>
  <w:num w:numId="21">
    <w:abstractNumId w:val="22"/>
  </w:num>
  <w:num w:numId="22">
    <w:abstractNumId w:val="24"/>
  </w:num>
  <w:num w:numId="23">
    <w:abstractNumId w:val="19"/>
  </w:num>
  <w:num w:numId="24">
    <w:abstractNumId w:val="12"/>
  </w:num>
  <w:num w:numId="25">
    <w:abstractNumId w:val="14"/>
  </w:num>
  <w:num w:numId="26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8A0C59"/>
    <w:rsid w:val="000503F3"/>
    <w:rsid w:val="00065CE5"/>
    <w:rsid w:val="00067C60"/>
    <w:rsid w:val="000712E1"/>
    <w:rsid w:val="000742A0"/>
    <w:rsid w:val="0007610E"/>
    <w:rsid w:val="0008758C"/>
    <w:rsid w:val="00094EEC"/>
    <w:rsid w:val="000C0FDF"/>
    <w:rsid w:val="000C2774"/>
    <w:rsid w:val="000F273A"/>
    <w:rsid w:val="000F50F0"/>
    <w:rsid w:val="000F7A41"/>
    <w:rsid w:val="001101A1"/>
    <w:rsid w:val="0013541F"/>
    <w:rsid w:val="0014291E"/>
    <w:rsid w:val="00160531"/>
    <w:rsid w:val="0017298D"/>
    <w:rsid w:val="0018702F"/>
    <w:rsid w:val="001910E1"/>
    <w:rsid w:val="00196ECD"/>
    <w:rsid w:val="001A0A91"/>
    <w:rsid w:val="001A4904"/>
    <w:rsid w:val="001C637D"/>
    <w:rsid w:val="001C6637"/>
    <w:rsid w:val="001F2457"/>
    <w:rsid w:val="00204C01"/>
    <w:rsid w:val="002934C3"/>
    <w:rsid w:val="002C1767"/>
    <w:rsid w:val="002C685F"/>
    <w:rsid w:val="003345EB"/>
    <w:rsid w:val="00342DA4"/>
    <w:rsid w:val="00394EB0"/>
    <w:rsid w:val="003A3CA8"/>
    <w:rsid w:val="003C70AB"/>
    <w:rsid w:val="00401C7A"/>
    <w:rsid w:val="00407BF7"/>
    <w:rsid w:val="00424785"/>
    <w:rsid w:val="00496910"/>
    <w:rsid w:val="00497FCE"/>
    <w:rsid w:val="004B0BEC"/>
    <w:rsid w:val="00527FD5"/>
    <w:rsid w:val="005331B4"/>
    <w:rsid w:val="005476E7"/>
    <w:rsid w:val="00577039"/>
    <w:rsid w:val="00596276"/>
    <w:rsid w:val="005A6F4C"/>
    <w:rsid w:val="005E2715"/>
    <w:rsid w:val="005F4D1B"/>
    <w:rsid w:val="00616C82"/>
    <w:rsid w:val="00632B0B"/>
    <w:rsid w:val="00680B14"/>
    <w:rsid w:val="006B050F"/>
    <w:rsid w:val="006C6411"/>
    <w:rsid w:val="006D44DD"/>
    <w:rsid w:val="0076367E"/>
    <w:rsid w:val="0079056C"/>
    <w:rsid w:val="007E3D1A"/>
    <w:rsid w:val="008169A6"/>
    <w:rsid w:val="00836153"/>
    <w:rsid w:val="00892A5D"/>
    <w:rsid w:val="008934EB"/>
    <w:rsid w:val="00894025"/>
    <w:rsid w:val="008A0C59"/>
    <w:rsid w:val="008B3C5F"/>
    <w:rsid w:val="008C50B1"/>
    <w:rsid w:val="008C7E38"/>
    <w:rsid w:val="008D21CD"/>
    <w:rsid w:val="008D67A4"/>
    <w:rsid w:val="008E1469"/>
    <w:rsid w:val="0091584B"/>
    <w:rsid w:val="00933DE2"/>
    <w:rsid w:val="009565FE"/>
    <w:rsid w:val="0096113E"/>
    <w:rsid w:val="009C378D"/>
    <w:rsid w:val="009F6BCF"/>
    <w:rsid w:val="00A1044E"/>
    <w:rsid w:val="00A37E81"/>
    <w:rsid w:val="00A4396D"/>
    <w:rsid w:val="00A62F67"/>
    <w:rsid w:val="00A70F22"/>
    <w:rsid w:val="00AE034D"/>
    <w:rsid w:val="00AE7084"/>
    <w:rsid w:val="00B2757E"/>
    <w:rsid w:val="00B408B7"/>
    <w:rsid w:val="00B6555A"/>
    <w:rsid w:val="00B65E2F"/>
    <w:rsid w:val="00B71EE7"/>
    <w:rsid w:val="00BA435E"/>
    <w:rsid w:val="00BB14B6"/>
    <w:rsid w:val="00C001C0"/>
    <w:rsid w:val="00C010EF"/>
    <w:rsid w:val="00C0484F"/>
    <w:rsid w:val="00C62F67"/>
    <w:rsid w:val="00C672D4"/>
    <w:rsid w:val="00C72EBA"/>
    <w:rsid w:val="00C7339A"/>
    <w:rsid w:val="00C7591A"/>
    <w:rsid w:val="00CA195B"/>
    <w:rsid w:val="00CF3D87"/>
    <w:rsid w:val="00D327BA"/>
    <w:rsid w:val="00D47026"/>
    <w:rsid w:val="00D5107E"/>
    <w:rsid w:val="00D86675"/>
    <w:rsid w:val="00D95452"/>
    <w:rsid w:val="00DA3565"/>
    <w:rsid w:val="00DD4140"/>
    <w:rsid w:val="00DD5108"/>
    <w:rsid w:val="00E315AF"/>
    <w:rsid w:val="00E66E96"/>
    <w:rsid w:val="00E67676"/>
    <w:rsid w:val="00E73CB4"/>
    <w:rsid w:val="00E96DD0"/>
    <w:rsid w:val="00F05391"/>
    <w:rsid w:val="00F83DF2"/>
    <w:rsid w:val="00FB4E0D"/>
    <w:rsid w:val="00FD5D79"/>
    <w:rsid w:val="00FE573E"/>
    <w:rsid w:val="00FE6265"/>
    <w:rsid w:val="00FE7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CB4"/>
  </w:style>
  <w:style w:type="paragraph" w:styleId="2">
    <w:name w:val="heading 2"/>
    <w:basedOn w:val="a"/>
    <w:next w:val="a"/>
    <w:link w:val="20"/>
    <w:qFormat/>
    <w:rsid w:val="002C1767"/>
    <w:pPr>
      <w:keepNext/>
      <w:spacing w:after="0" w:line="240" w:lineRule="auto"/>
      <w:ind w:left="6372"/>
      <w:jc w:val="both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styleId="3">
    <w:name w:val="heading 3"/>
    <w:basedOn w:val="a"/>
    <w:next w:val="a"/>
    <w:link w:val="30"/>
    <w:qFormat/>
    <w:rsid w:val="002C1767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Основной текст (3)_"/>
    <w:basedOn w:val="a0"/>
    <w:link w:val="310"/>
    <w:uiPriority w:val="99"/>
    <w:rsid w:val="008A0C59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310">
    <w:name w:val="Основной текст (3)1"/>
    <w:basedOn w:val="a"/>
    <w:link w:val="31"/>
    <w:uiPriority w:val="99"/>
    <w:rsid w:val="008A0C59"/>
    <w:pPr>
      <w:widowControl w:val="0"/>
      <w:shd w:val="clear" w:color="auto" w:fill="FFFFFF"/>
      <w:spacing w:before="180" w:after="180" w:line="326" w:lineRule="exact"/>
      <w:ind w:hanging="460"/>
      <w:jc w:val="center"/>
    </w:pPr>
    <w:rPr>
      <w:rFonts w:ascii="Times New Roman" w:hAnsi="Times New Roman" w:cs="Times New Roman"/>
      <w:b/>
      <w:bCs/>
      <w:sz w:val="26"/>
      <w:szCs w:val="26"/>
    </w:rPr>
  </w:style>
  <w:style w:type="character" w:customStyle="1" w:styleId="1">
    <w:name w:val="Основной текст Знак1"/>
    <w:basedOn w:val="a0"/>
    <w:link w:val="a3"/>
    <w:uiPriority w:val="99"/>
    <w:rsid w:val="008A0C59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3">
    <w:name w:val="Body Text"/>
    <w:basedOn w:val="a"/>
    <w:link w:val="1"/>
    <w:uiPriority w:val="99"/>
    <w:rsid w:val="008A0C59"/>
    <w:pPr>
      <w:widowControl w:val="0"/>
      <w:shd w:val="clear" w:color="auto" w:fill="FFFFFF"/>
      <w:spacing w:before="180" w:after="420" w:line="240" w:lineRule="atLeast"/>
      <w:ind w:hanging="940"/>
      <w:jc w:val="both"/>
    </w:pPr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99"/>
    <w:semiHidden/>
    <w:rsid w:val="008A0C59"/>
  </w:style>
  <w:style w:type="character" w:customStyle="1" w:styleId="a5">
    <w:name w:val="Основной текст + Полужирный"/>
    <w:basedOn w:val="1"/>
    <w:uiPriority w:val="99"/>
    <w:rsid w:val="008A0C59"/>
    <w:rPr>
      <w:b/>
      <w:bCs/>
    </w:rPr>
  </w:style>
  <w:style w:type="character" w:customStyle="1" w:styleId="4">
    <w:name w:val="Основной текст (4)_"/>
    <w:basedOn w:val="a0"/>
    <w:link w:val="40"/>
    <w:uiPriority w:val="99"/>
    <w:rsid w:val="00FE6265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5">
    <w:name w:val="Основной текст (5)_"/>
    <w:basedOn w:val="a0"/>
    <w:link w:val="51"/>
    <w:uiPriority w:val="99"/>
    <w:rsid w:val="00FE6265"/>
    <w:rPr>
      <w:rFonts w:ascii="Times New Roman" w:hAnsi="Times New Roman" w:cs="Times New Roman"/>
      <w:shd w:val="clear" w:color="auto" w:fill="FFFFFF"/>
    </w:rPr>
  </w:style>
  <w:style w:type="character" w:customStyle="1" w:styleId="50">
    <w:name w:val="Основной текст (5)"/>
    <w:basedOn w:val="5"/>
    <w:uiPriority w:val="99"/>
    <w:rsid w:val="00FE6265"/>
    <w:rPr>
      <w:u w:val="single"/>
    </w:rPr>
  </w:style>
  <w:style w:type="character" w:customStyle="1" w:styleId="a6">
    <w:name w:val="Колонтитул_"/>
    <w:basedOn w:val="a0"/>
    <w:link w:val="10"/>
    <w:uiPriority w:val="99"/>
    <w:rsid w:val="00FE6265"/>
    <w:rPr>
      <w:rFonts w:ascii="Times New Roman" w:hAnsi="Times New Roman" w:cs="Times New Roman"/>
      <w:shd w:val="clear" w:color="auto" w:fill="FFFFFF"/>
    </w:rPr>
  </w:style>
  <w:style w:type="character" w:customStyle="1" w:styleId="a7">
    <w:name w:val="Колонтитул"/>
    <w:basedOn w:val="a6"/>
    <w:uiPriority w:val="99"/>
    <w:rsid w:val="00FE6265"/>
  </w:style>
  <w:style w:type="character" w:customStyle="1" w:styleId="11">
    <w:name w:val="Заголовок №1_"/>
    <w:basedOn w:val="a0"/>
    <w:link w:val="12"/>
    <w:uiPriority w:val="99"/>
    <w:rsid w:val="00FE6265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rsid w:val="00FE6265"/>
    <w:rPr>
      <w:rFonts w:ascii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41">
    <w:name w:val="Основной текст + Полужирный4"/>
    <w:aliases w:val="Курсив"/>
    <w:basedOn w:val="1"/>
    <w:uiPriority w:val="99"/>
    <w:rsid w:val="00FE6265"/>
    <w:rPr>
      <w:b/>
      <w:bCs/>
      <w:i/>
      <w:iCs/>
      <w:u w:val="none"/>
    </w:rPr>
  </w:style>
  <w:style w:type="character" w:customStyle="1" w:styleId="32">
    <w:name w:val="Основной текст (3) + Не полужирный"/>
    <w:basedOn w:val="31"/>
    <w:uiPriority w:val="99"/>
    <w:rsid w:val="00FE6265"/>
    <w:rPr>
      <w:u w:val="none"/>
    </w:rPr>
  </w:style>
  <w:style w:type="character" w:customStyle="1" w:styleId="33">
    <w:name w:val="Основной текст + Полужирный3"/>
    <w:basedOn w:val="1"/>
    <w:uiPriority w:val="99"/>
    <w:rsid w:val="00FE6265"/>
    <w:rPr>
      <w:b/>
      <w:bCs/>
      <w:u w:val="single"/>
    </w:rPr>
  </w:style>
  <w:style w:type="character" w:customStyle="1" w:styleId="34">
    <w:name w:val="Основной текст (3)"/>
    <w:basedOn w:val="31"/>
    <w:uiPriority w:val="99"/>
    <w:rsid w:val="00FE6265"/>
    <w:rPr>
      <w:b/>
      <w:bCs/>
      <w:u w:val="single"/>
    </w:rPr>
  </w:style>
  <w:style w:type="character" w:customStyle="1" w:styleId="a8">
    <w:name w:val="Основной текст + Курсив"/>
    <w:basedOn w:val="1"/>
    <w:uiPriority w:val="99"/>
    <w:rsid w:val="00FE6265"/>
    <w:rPr>
      <w:i/>
      <w:iCs/>
      <w:u w:val="none"/>
    </w:rPr>
  </w:style>
  <w:style w:type="character" w:customStyle="1" w:styleId="61">
    <w:name w:val="Основной текст (6) + Не курсив"/>
    <w:basedOn w:val="6"/>
    <w:uiPriority w:val="99"/>
    <w:rsid w:val="00FE6265"/>
  </w:style>
  <w:style w:type="character" w:customStyle="1" w:styleId="62">
    <w:name w:val="Основной текст (6) + Полужирный"/>
    <w:basedOn w:val="6"/>
    <w:uiPriority w:val="99"/>
    <w:rsid w:val="00FE6265"/>
    <w:rPr>
      <w:b/>
      <w:bCs/>
    </w:rPr>
  </w:style>
  <w:style w:type="character" w:customStyle="1" w:styleId="610">
    <w:name w:val="Основной текст (6) + Не курсив1"/>
    <w:basedOn w:val="6"/>
    <w:uiPriority w:val="99"/>
    <w:rsid w:val="00FE6265"/>
  </w:style>
  <w:style w:type="character" w:customStyle="1" w:styleId="7">
    <w:name w:val="Основной текст (7)_"/>
    <w:basedOn w:val="a0"/>
    <w:link w:val="70"/>
    <w:uiPriority w:val="99"/>
    <w:rsid w:val="00FE6265"/>
    <w:rPr>
      <w:rFonts w:ascii="Times New Roman" w:hAnsi="Times New Roman" w:cs="Times New Roman"/>
      <w:sz w:val="8"/>
      <w:szCs w:val="8"/>
      <w:shd w:val="clear" w:color="auto" w:fill="FFFFFF"/>
    </w:rPr>
  </w:style>
  <w:style w:type="character" w:customStyle="1" w:styleId="110">
    <w:name w:val="Колонтитул + 11"/>
    <w:aliases w:val="5 pt,Полужирный"/>
    <w:basedOn w:val="a6"/>
    <w:uiPriority w:val="99"/>
    <w:rsid w:val="00FE6265"/>
    <w:rPr>
      <w:b/>
      <w:bCs/>
      <w:sz w:val="23"/>
      <w:szCs w:val="23"/>
    </w:rPr>
  </w:style>
  <w:style w:type="character" w:customStyle="1" w:styleId="111">
    <w:name w:val="Основной текст + 11"/>
    <w:aliases w:val="5 pt1,Полужирный1"/>
    <w:basedOn w:val="1"/>
    <w:uiPriority w:val="99"/>
    <w:rsid w:val="00FE6265"/>
    <w:rPr>
      <w:b/>
      <w:bCs/>
      <w:sz w:val="23"/>
      <w:szCs w:val="23"/>
      <w:u w:val="none"/>
    </w:rPr>
  </w:style>
  <w:style w:type="character" w:customStyle="1" w:styleId="11pt">
    <w:name w:val="Основной текст + 11 pt"/>
    <w:basedOn w:val="1"/>
    <w:uiPriority w:val="99"/>
    <w:rsid w:val="00FE6265"/>
    <w:rPr>
      <w:sz w:val="22"/>
      <w:szCs w:val="22"/>
      <w:u w:val="none"/>
    </w:rPr>
  </w:style>
  <w:style w:type="character" w:customStyle="1" w:styleId="8">
    <w:name w:val="Основной текст (8)_"/>
    <w:basedOn w:val="a0"/>
    <w:link w:val="80"/>
    <w:uiPriority w:val="99"/>
    <w:rsid w:val="00FE6265"/>
    <w:rPr>
      <w:rFonts w:ascii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character" w:customStyle="1" w:styleId="21">
    <w:name w:val="Подпись к таблице (2)_"/>
    <w:basedOn w:val="a0"/>
    <w:link w:val="22"/>
    <w:uiPriority w:val="99"/>
    <w:rsid w:val="00FE6265"/>
    <w:rPr>
      <w:rFonts w:ascii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character" w:customStyle="1" w:styleId="23">
    <w:name w:val="Основной текст + Полужирный2"/>
    <w:basedOn w:val="1"/>
    <w:uiPriority w:val="99"/>
    <w:rsid w:val="00FE6265"/>
    <w:rPr>
      <w:b/>
      <w:bCs/>
      <w:u w:val="none"/>
    </w:rPr>
  </w:style>
  <w:style w:type="character" w:customStyle="1" w:styleId="13">
    <w:name w:val="Основной текст + Полужирный1"/>
    <w:aliases w:val="Курсив1"/>
    <w:basedOn w:val="1"/>
    <w:uiPriority w:val="99"/>
    <w:rsid w:val="00FE6265"/>
    <w:rPr>
      <w:b/>
      <w:bCs/>
      <w:i/>
      <w:iCs/>
      <w:u w:val="none"/>
    </w:rPr>
  </w:style>
  <w:style w:type="character" w:customStyle="1" w:styleId="a9">
    <w:name w:val="Подпись к таблице_"/>
    <w:basedOn w:val="a0"/>
    <w:link w:val="aa"/>
    <w:uiPriority w:val="99"/>
    <w:rsid w:val="00FE6265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40">
    <w:name w:val="Основной текст (4)"/>
    <w:basedOn w:val="a"/>
    <w:link w:val="4"/>
    <w:uiPriority w:val="99"/>
    <w:rsid w:val="00FE6265"/>
    <w:pPr>
      <w:widowControl w:val="0"/>
      <w:shd w:val="clear" w:color="auto" w:fill="FFFFFF"/>
      <w:spacing w:before="840" w:after="60" w:line="240" w:lineRule="atLeast"/>
      <w:jc w:val="both"/>
    </w:pPr>
    <w:rPr>
      <w:rFonts w:ascii="Times New Roman" w:hAnsi="Times New Roman" w:cs="Times New Roman"/>
      <w:b/>
      <w:bCs/>
      <w:sz w:val="23"/>
      <w:szCs w:val="23"/>
    </w:rPr>
  </w:style>
  <w:style w:type="paragraph" w:customStyle="1" w:styleId="51">
    <w:name w:val="Основной текст (5)1"/>
    <w:basedOn w:val="a"/>
    <w:link w:val="5"/>
    <w:uiPriority w:val="99"/>
    <w:rsid w:val="00FE6265"/>
    <w:pPr>
      <w:widowControl w:val="0"/>
      <w:shd w:val="clear" w:color="auto" w:fill="FFFFFF"/>
      <w:spacing w:before="960" w:after="0" w:line="240" w:lineRule="atLeast"/>
      <w:jc w:val="both"/>
    </w:pPr>
    <w:rPr>
      <w:rFonts w:ascii="Times New Roman" w:hAnsi="Times New Roman" w:cs="Times New Roman"/>
    </w:rPr>
  </w:style>
  <w:style w:type="paragraph" w:customStyle="1" w:styleId="10">
    <w:name w:val="Колонтитул1"/>
    <w:basedOn w:val="a"/>
    <w:link w:val="a6"/>
    <w:uiPriority w:val="99"/>
    <w:rsid w:val="00FE6265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</w:rPr>
  </w:style>
  <w:style w:type="paragraph" w:customStyle="1" w:styleId="12">
    <w:name w:val="Заголовок №1"/>
    <w:basedOn w:val="a"/>
    <w:link w:val="11"/>
    <w:uiPriority w:val="99"/>
    <w:rsid w:val="00FE6265"/>
    <w:pPr>
      <w:widowControl w:val="0"/>
      <w:shd w:val="clear" w:color="auto" w:fill="FFFFFF"/>
      <w:spacing w:before="600" w:after="720" w:line="240" w:lineRule="atLeast"/>
      <w:jc w:val="center"/>
      <w:outlineLvl w:val="0"/>
    </w:pPr>
    <w:rPr>
      <w:rFonts w:ascii="Times New Roman" w:hAnsi="Times New Roman" w:cs="Times New Roman"/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uiPriority w:val="99"/>
    <w:rsid w:val="00FE6265"/>
    <w:pPr>
      <w:widowControl w:val="0"/>
      <w:shd w:val="clear" w:color="auto" w:fill="FFFFFF"/>
      <w:spacing w:after="540" w:line="326" w:lineRule="exact"/>
      <w:jc w:val="right"/>
    </w:pPr>
    <w:rPr>
      <w:rFonts w:ascii="Times New Roman" w:hAnsi="Times New Roman" w:cs="Times New Roman"/>
      <w:i/>
      <w:iCs/>
      <w:sz w:val="26"/>
      <w:szCs w:val="26"/>
    </w:rPr>
  </w:style>
  <w:style w:type="paragraph" w:customStyle="1" w:styleId="70">
    <w:name w:val="Основной текст (7)"/>
    <w:basedOn w:val="a"/>
    <w:link w:val="7"/>
    <w:uiPriority w:val="99"/>
    <w:rsid w:val="00FE6265"/>
    <w:pPr>
      <w:widowControl w:val="0"/>
      <w:shd w:val="clear" w:color="auto" w:fill="FFFFFF"/>
      <w:spacing w:before="1620" w:after="180" w:line="240" w:lineRule="atLeast"/>
      <w:jc w:val="both"/>
    </w:pPr>
    <w:rPr>
      <w:rFonts w:ascii="Times New Roman" w:hAnsi="Times New Roman" w:cs="Times New Roman"/>
      <w:sz w:val="8"/>
      <w:szCs w:val="8"/>
    </w:rPr>
  </w:style>
  <w:style w:type="paragraph" w:customStyle="1" w:styleId="80">
    <w:name w:val="Основной текст (8)"/>
    <w:basedOn w:val="a"/>
    <w:link w:val="8"/>
    <w:uiPriority w:val="99"/>
    <w:rsid w:val="00FE6265"/>
    <w:pPr>
      <w:widowControl w:val="0"/>
      <w:shd w:val="clear" w:color="auto" w:fill="FFFFFF"/>
      <w:spacing w:after="240" w:line="240" w:lineRule="atLeast"/>
      <w:jc w:val="right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22">
    <w:name w:val="Подпись к таблице (2)"/>
    <w:basedOn w:val="a"/>
    <w:link w:val="21"/>
    <w:uiPriority w:val="99"/>
    <w:rsid w:val="00FE6265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aa">
    <w:name w:val="Подпись к таблице"/>
    <w:basedOn w:val="a"/>
    <w:link w:val="a9"/>
    <w:uiPriority w:val="99"/>
    <w:rsid w:val="00FE6265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3"/>
      <w:szCs w:val="23"/>
    </w:rPr>
  </w:style>
  <w:style w:type="paragraph" w:styleId="ab">
    <w:name w:val="header"/>
    <w:basedOn w:val="a"/>
    <w:link w:val="ac"/>
    <w:uiPriority w:val="99"/>
    <w:semiHidden/>
    <w:unhideWhenUsed/>
    <w:rsid w:val="000F50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0F50F0"/>
  </w:style>
  <w:style w:type="paragraph" w:styleId="ad">
    <w:name w:val="footer"/>
    <w:basedOn w:val="a"/>
    <w:link w:val="ae"/>
    <w:uiPriority w:val="99"/>
    <w:semiHidden/>
    <w:unhideWhenUsed/>
    <w:rsid w:val="000F50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0F50F0"/>
  </w:style>
  <w:style w:type="character" w:customStyle="1" w:styleId="20">
    <w:name w:val="Заголовок 2 Знак"/>
    <w:basedOn w:val="a0"/>
    <w:link w:val="2"/>
    <w:rsid w:val="002C1767"/>
    <w:rPr>
      <w:rFonts w:ascii="Times New Roman" w:eastAsia="Times New Roman" w:hAnsi="Times New Roman" w:cs="Times New Roman"/>
      <w:sz w:val="28"/>
      <w:szCs w:val="28"/>
    </w:rPr>
  </w:style>
  <w:style w:type="character" w:customStyle="1" w:styleId="30">
    <w:name w:val="Заголовок 3 Знак"/>
    <w:basedOn w:val="a0"/>
    <w:link w:val="3"/>
    <w:rsid w:val="002C1767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ody Text Indent"/>
    <w:basedOn w:val="a"/>
    <w:link w:val="af0"/>
    <w:uiPriority w:val="99"/>
    <w:semiHidden/>
    <w:unhideWhenUsed/>
    <w:rsid w:val="002934C3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2934C3"/>
  </w:style>
  <w:style w:type="paragraph" w:styleId="24">
    <w:name w:val="Body Text Indent 2"/>
    <w:basedOn w:val="a"/>
    <w:link w:val="25"/>
    <w:uiPriority w:val="99"/>
    <w:semiHidden/>
    <w:unhideWhenUsed/>
    <w:rsid w:val="002934C3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2934C3"/>
  </w:style>
  <w:style w:type="paragraph" w:styleId="af1">
    <w:name w:val="Normal (Web)"/>
    <w:basedOn w:val="a"/>
    <w:rsid w:val="002934C3"/>
    <w:pPr>
      <w:spacing w:before="150" w:after="150" w:line="240" w:lineRule="auto"/>
      <w:ind w:left="150" w:right="15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List Paragraph"/>
    <w:basedOn w:val="a"/>
    <w:uiPriority w:val="34"/>
    <w:qFormat/>
    <w:rsid w:val="006B050F"/>
    <w:pPr>
      <w:ind w:left="720"/>
      <w:contextualSpacing/>
    </w:pPr>
  </w:style>
  <w:style w:type="paragraph" w:customStyle="1" w:styleId="af3">
    <w:name w:val="Основной новый"/>
    <w:basedOn w:val="a"/>
    <w:rsid w:val="0049691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f4">
    <w:name w:val="Разделы"/>
    <w:basedOn w:val="a"/>
    <w:rsid w:val="004B0BE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f5">
    <w:name w:val="Подраздел Знак"/>
    <w:basedOn w:val="a0"/>
    <w:rsid w:val="00D47026"/>
    <w:rPr>
      <w:b/>
      <w:bCs/>
      <w:i/>
      <w:iCs/>
      <w:sz w:val="24"/>
      <w:lang w:val="ru-RU" w:eastAsia="ru-RU" w:bidi="ar-SA"/>
    </w:rPr>
  </w:style>
  <w:style w:type="paragraph" w:customStyle="1" w:styleId="af6">
    <w:name w:val="МОН"/>
    <w:basedOn w:val="a"/>
    <w:rsid w:val="008D21C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1096E-92C1-48F9-9549-BC47D2537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14</Pages>
  <Words>3038</Words>
  <Characters>17323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20321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методический кабинет</dc:creator>
  <cp:keywords/>
  <dc:description/>
  <cp:lastModifiedBy>Голочалова</cp:lastModifiedBy>
  <cp:revision>7</cp:revision>
  <cp:lastPrinted>2016-01-26T07:42:00Z</cp:lastPrinted>
  <dcterms:created xsi:type="dcterms:W3CDTF">2015-12-17T11:45:00Z</dcterms:created>
  <dcterms:modified xsi:type="dcterms:W3CDTF">2016-02-16T11:13:00Z</dcterms:modified>
</cp:coreProperties>
</file>