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67E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 xml:space="preserve">Управление образования </w:t>
      </w:r>
    </w:p>
    <w:p w:rsidR="0076367E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 xml:space="preserve">администрации муниципального района </w:t>
      </w: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>«Волоконовский район» Белгородской области</w:t>
      </w: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>п. Волоконовка</w:t>
      </w: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>П Р И К А З</w:t>
      </w:r>
    </w:p>
    <w:p w:rsidR="0076367E" w:rsidRPr="008A0C59" w:rsidRDefault="0076367E" w:rsidP="007636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367E" w:rsidRPr="006D44DD" w:rsidRDefault="0076367E" w:rsidP="0076367E">
      <w:pPr>
        <w:rPr>
          <w:rFonts w:ascii="Times New Roman" w:hAnsi="Times New Roman" w:cs="Times New Roman"/>
          <w:sz w:val="28"/>
          <w:szCs w:val="28"/>
        </w:rPr>
      </w:pPr>
      <w:r w:rsidRPr="006D44DD">
        <w:rPr>
          <w:rFonts w:ascii="Times New Roman" w:hAnsi="Times New Roman" w:cs="Times New Roman"/>
          <w:b/>
          <w:sz w:val="28"/>
          <w:szCs w:val="28"/>
        </w:rPr>
        <w:t>16  декабря 201</w:t>
      </w:r>
      <w:r w:rsidR="006D44DD" w:rsidRPr="006D44DD">
        <w:rPr>
          <w:rFonts w:ascii="Times New Roman" w:hAnsi="Times New Roman" w:cs="Times New Roman"/>
          <w:b/>
          <w:sz w:val="28"/>
          <w:szCs w:val="28"/>
        </w:rPr>
        <w:t>5</w:t>
      </w:r>
      <w:r w:rsidRPr="006D44DD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                                               №</w:t>
      </w:r>
      <w:r w:rsidR="006D44DD" w:rsidRPr="006D44DD">
        <w:rPr>
          <w:rFonts w:ascii="Times New Roman" w:hAnsi="Times New Roman" w:cs="Times New Roman"/>
          <w:b/>
          <w:sz w:val="28"/>
          <w:szCs w:val="28"/>
        </w:rPr>
        <w:t>1309</w:t>
      </w:r>
    </w:p>
    <w:p w:rsidR="0076367E" w:rsidRDefault="0076367E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  <w:sz w:val="28"/>
          <w:szCs w:val="28"/>
        </w:rPr>
      </w:pPr>
      <w:r w:rsidRPr="008A0C59">
        <w:rPr>
          <w:rStyle w:val="31"/>
          <w:bCs w:val="0"/>
          <w:color w:val="000000"/>
          <w:sz w:val="28"/>
          <w:szCs w:val="28"/>
        </w:rPr>
        <w:t xml:space="preserve">О подготовке и проведении  </w:t>
      </w:r>
    </w:p>
    <w:p w:rsidR="0076367E" w:rsidRDefault="0076367E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  <w:sz w:val="28"/>
          <w:szCs w:val="28"/>
        </w:rPr>
      </w:pPr>
      <w:r w:rsidRPr="008A0C59">
        <w:rPr>
          <w:rStyle w:val="31"/>
          <w:bCs w:val="0"/>
          <w:color w:val="000000"/>
          <w:sz w:val="28"/>
          <w:szCs w:val="28"/>
        </w:rPr>
        <w:t xml:space="preserve">районного </w:t>
      </w:r>
      <w:r>
        <w:rPr>
          <w:rStyle w:val="31"/>
          <w:bCs w:val="0"/>
          <w:color w:val="000000"/>
          <w:sz w:val="28"/>
          <w:szCs w:val="28"/>
        </w:rPr>
        <w:t xml:space="preserve">конкурса </w:t>
      </w:r>
    </w:p>
    <w:p w:rsidR="0076367E" w:rsidRDefault="0076367E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  <w:sz w:val="28"/>
          <w:szCs w:val="28"/>
        </w:rPr>
      </w:pPr>
      <w:r>
        <w:rPr>
          <w:rStyle w:val="31"/>
          <w:bCs w:val="0"/>
          <w:color w:val="000000"/>
          <w:sz w:val="28"/>
          <w:szCs w:val="28"/>
        </w:rPr>
        <w:t>«Учитель года</w:t>
      </w:r>
      <w:r w:rsidR="006D44DD">
        <w:rPr>
          <w:rStyle w:val="31"/>
          <w:bCs w:val="0"/>
          <w:color w:val="000000"/>
          <w:sz w:val="28"/>
          <w:szCs w:val="28"/>
        </w:rPr>
        <w:t xml:space="preserve"> -</w:t>
      </w:r>
      <w:r>
        <w:rPr>
          <w:rStyle w:val="31"/>
          <w:bCs w:val="0"/>
          <w:color w:val="000000"/>
          <w:sz w:val="28"/>
          <w:szCs w:val="28"/>
        </w:rPr>
        <w:t xml:space="preserve"> 2016</w:t>
      </w:r>
      <w:r w:rsidRPr="008A0C59">
        <w:rPr>
          <w:rStyle w:val="31"/>
          <w:bCs w:val="0"/>
          <w:color w:val="000000"/>
          <w:sz w:val="28"/>
          <w:szCs w:val="28"/>
        </w:rPr>
        <w:t>»</w:t>
      </w:r>
    </w:p>
    <w:p w:rsidR="0076367E" w:rsidRPr="008A0C59" w:rsidRDefault="0076367E" w:rsidP="0076367E">
      <w:pPr>
        <w:tabs>
          <w:tab w:val="left" w:pos="4962"/>
        </w:tabs>
        <w:spacing w:after="0"/>
        <w:ind w:right="4252"/>
        <w:rPr>
          <w:rFonts w:ascii="Times New Roman" w:hAnsi="Times New Roman" w:cs="Times New Roman"/>
          <w:sz w:val="28"/>
          <w:szCs w:val="28"/>
        </w:rPr>
      </w:pPr>
    </w:p>
    <w:p w:rsidR="0076367E" w:rsidRPr="0039330A" w:rsidRDefault="0076367E" w:rsidP="0076367E">
      <w:pPr>
        <w:pStyle w:val="a3"/>
        <w:shd w:val="clear" w:color="auto" w:fill="auto"/>
        <w:spacing w:before="0" w:after="0" w:line="276" w:lineRule="auto"/>
        <w:ind w:left="20" w:right="20" w:firstLine="700"/>
        <w:rPr>
          <w:sz w:val="28"/>
          <w:szCs w:val="28"/>
        </w:rPr>
      </w:pPr>
      <w:r w:rsidRPr="008A0C59">
        <w:rPr>
          <w:rStyle w:val="1"/>
          <w:color w:val="000000"/>
          <w:sz w:val="28"/>
          <w:szCs w:val="28"/>
        </w:rPr>
        <w:t xml:space="preserve">В целях </w:t>
      </w:r>
      <w:r>
        <w:rPr>
          <w:rStyle w:val="1"/>
          <w:color w:val="000000"/>
          <w:sz w:val="28"/>
          <w:szCs w:val="28"/>
        </w:rPr>
        <w:t xml:space="preserve">создания условий для развития творческого потенциала учителей, формирования их активного профессионального отношения к совершенствованию системы образования, </w:t>
      </w:r>
      <w:r w:rsidRPr="008A0C59">
        <w:rPr>
          <w:rStyle w:val="1"/>
          <w:color w:val="000000"/>
          <w:sz w:val="28"/>
          <w:szCs w:val="28"/>
        </w:rPr>
        <w:t xml:space="preserve">выявления талантливых </w:t>
      </w:r>
      <w:r>
        <w:rPr>
          <w:rStyle w:val="1"/>
          <w:color w:val="000000"/>
          <w:sz w:val="28"/>
          <w:szCs w:val="28"/>
        </w:rPr>
        <w:t>педагогов</w:t>
      </w:r>
      <w:r w:rsidRPr="008A0C59">
        <w:rPr>
          <w:rStyle w:val="1"/>
          <w:color w:val="000000"/>
          <w:sz w:val="28"/>
          <w:szCs w:val="28"/>
        </w:rPr>
        <w:t xml:space="preserve">, распространения </w:t>
      </w:r>
      <w:r>
        <w:rPr>
          <w:rStyle w:val="1"/>
          <w:color w:val="000000"/>
          <w:sz w:val="28"/>
          <w:szCs w:val="28"/>
        </w:rPr>
        <w:t>актуального</w:t>
      </w:r>
      <w:r w:rsidRPr="008A0C59">
        <w:rPr>
          <w:rStyle w:val="1"/>
          <w:color w:val="000000"/>
          <w:sz w:val="28"/>
          <w:szCs w:val="28"/>
        </w:rPr>
        <w:t xml:space="preserve"> педагогического опыта </w:t>
      </w:r>
      <w:r w:rsidRPr="0039330A">
        <w:rPr>
          <w:rStyle w:val="a5"/>
          <w:color w:val="000000"/>
          <w:sz w:val="28"/>
          <w:szCs w:val="28"/>
        </w:rPr>
        <w:t>ПРИКАЗЫВАЮ: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sz w:val="28"/>
          <w:szCs w:val="28"/>
        </w:rPr>
      </w:pPr>
      <w:r w:rsidRPr="0039330A">
        <w:rPr>
          <w:rStyle w:val="1"/>
          <w:color w:val="000000"/>
          <w:sz w:val="28"/>
          <w:szCs w:val="28"/>
        </w:rPr>
        <w:t>Объявить районный конкурс «Учитель года - 2016».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sz w:val="28"/>
          <w:szCs w:val="28"/>
        </w:rPr>
      </w:pPr>
      <w:r w:rsidRPr="0039330A">
        <w:rPr>
          <w:rStyle w:val="1"/>
          <w:color w:val="000000"/>
          <w:sz w:val="28"/>
          <w:szCs w:val="28"/>
        </w:rPr>
        <w:t>Утвердить Положение о районном конкурсе «Учитель года - 201</w:t>
      </w:r>
      <w:r>
        <w:rPr>
          <w:rStyle w:val="1"/>
          <w:color w:val="000000"/>
          <w:sz w:val="28"/>
          <w:szCs w:val="28"/>
        </w:rPr>
        <w:t>6</w:t>
      </w:r>
      <w:r w:rsidRPr="0039330A">
        <w:rPr>
          <w:rStyle w:val="1"/>
          <w:color w:val="000000"/>
          <w:sz w:val="28"/>
          <w:szCs w:val="28"/>
        </w:rPr>
        <w:t>» (приложение №1).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sz w:val="28"/>
          <w:szCs w:val="28"/>
        </w:rPr>
      </w:pPr>
      <w:r w:rsidRPr="0039330A">
        <w:rPr>
          <w:rStyle w:val="1"/>
          <w:color w:val="000000"/>
          <w:sz w:val="28"/>
          <w:szCs w:val="28"/>
        </w:rPr>
        <w:t>Утвердить состав оргкомитета районного конкурса (приложение №2).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rStyle w:val="1"/>
          <w:sz w:val="28"/>
          <w:szCs w:val="28"/>
          <w:shd w:val="clear" w:color="auto" w:fill="auto"/>
        </w:rPr>
      </w:pPr>
      <w:r w:rsidRPr="0039330A">
        <w:rPr>
          <w:rStyle w:val="1"/>
          <w:color w:val="000000"/>
          <w:sz w:val="28"/>
          <w:szCs w:val="28"/>
        </w:rPr>
        <w:t>Утвердить состав жюри районного конкурса (приложение №3).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rStyle w:val="1"/>
          <w:sz w:val="28"/>
          <w:szCs w:val="28"/>
          <w:shd w:val="clear" w:color="auto" w:fill="auto"/>
        </w:rPr>
      </w:pPr>
      <w:r w:rsidRPr="0039330A">
        <w:rPr>
          <w:rStyle w:val="1"/>
          <w:color w:val="000000"/>
          <w:sz w:val="28"/>
          <w:szCs w:val="28"/>
        </w:rPr>
        <w:t>Определить базовым</w:t>
      </w:r>
      <w:r w:rsidR="00C672D4">
        <w:rPr>
          <w:rStyle w:val="1"/>
          <w:color w:val="000000"/>
          <w:sz w:val="28"/>
          <w:szCs w:val="28"/>
        </w:rPr>
        <w:t>и</w:t>
      </w:r>
      <w:r w:rsidRPr="0039330A">
        <w:rPr>
          <w:rStyle w:val="1"/>
          <w:color w:val="000000"/>
          <w:sz w:val="28"/>
          <w:szCs w:val="28"/>
        </w:rPr>
        <w:t xml:space="preserve"> общеобразовательным</w:t>
      </w:r>
      <w:r w:rsidR="00C672D4">
        <w:rPr>
          <w:rStyle w:val="1"/>
          <w:color w:val="000000"/>
          <w:sz w:val="28"/>
          <w:szCs w:val="28"/>
        </w:rPr>
        <w:t>и</w:t>
      </w:r>
      <w:r w:rsidRPr="0039330A">
        <w:rPr>
          <w:rStyle w:val="1"/>
          <w:color w:val="000000"/>
          <w:sz w:val="28"/>
          <w:szCs w:val="28"/>
        </w:rPr>
        <w:t xml:space="preserve"> </w:t>
      </w:r>
      <w:r w:rsidR="00C672D4">
        <w:rPr>
          <w:rStyle w:val="1"/>
          <w:color w:val="000000"/>
          <w:sz w:val="28"/>
          <w:szCs w:val="28"/>
        </w:rPr>
        <w:t>организациями</w:t>
      </w:r>
      <w:r w:rsidRPr="0039330A">
        <w:rPr>
          <w:rStyle w:val="1"/>
          <w:color w:val="000000"/>
          <w:sz w:val="28"/>
          <w:szCs w:val="28"/>
        </w:rPr>
        <w:t xml:space="preserve"> для проведения районного конкурса «Учитель года - 201</w:t>
      </w:r>
      <w:r>
        <w:rPr>
          <w:rStyle w:val="1"/>
          <w:color w:val="000000"/>
          <w:sz w:val="28"/>
          <w:szCs w:val="28"/>
        </w:rPr>
        <w:t>6</w:t>
      </w:r>
      <w:r w:rsidRPr="0039330A">
        <w:rPr>
          <w:rStyle w:val="1"/>
          <w:color w:val="000000"/>
          <w:sz w:val="28"/>
          <w:szCs w:val="28"/>
        </w:rPr>
        <w:t>»  МБОУ «Волоконовская СОШ №1»</w:t>
      </w:r>
      <w:r w:rsidR="00C672D4">
        <w:rPr>
          <w:rStyle w:val="1"/>
          <w:color w:val="000000"/>
          <w:sz w:val="28"/>
          <w:szCs w:val="28"/>
        </w:rPr>
        <w:t>, МБОУ «Волоконовская СОШ №2», МБОУ «Пятницкая СОШ»</w:t>
      </w:r>
      <w:r w:rsidRPr="0039330A">
        <w:rPr>
          <w:rStyle w:val="1"/>
          <w:color w:val="000000"/>
          <w:sz w:val="28"/>
          <w:szCs w:val="28"/>
        </w:rPr>
        <w:t>.</w:t>
      </w:r>
    </w:p>
    <w:p w:rsidR="0076367E" w:rsidRPr="0076367E" w:rsidRDefault="0076367E" w:rsidP="00C672D4">
      <w:pPr>
        <w:pStyle w:val="a3"/>
        <w:shd w:val="clear" w:color="auto" w:fill="auto"/>
        <w:spacing w:before="0" w:after="0" w:line="276" w:lineRule="auto"/>
        <w:ind w:left="426" w:hanging="426"/>
        <w:rPr>
          <w:sz w:val="28"/>
          <w:szCs w:val="28"/>
        </w:rPr>
      </w:pPr>
      <w:r w:rsidRPr="0076367E">
        <w:rPr>
          <w:rStyle w:val="1"/>
          <w:color w:val="000000"/>
          <w:sz w:val="28"/>
          <w:szCs w:val="28"/>
        </w:rPr>
        <w:t>5.1.</w:t>
      </w:r>
      <w:r w:rsidR="000503F3">
        <w:rPr>
          <w:rStyle w:val="1"/>
          <w:color w:val="000000"/>
          <w:sz w:val="28"/>
          <w:szCs w:val="28"/>
        </w:rPr>
        <w:t>Руководителям</w:t>
      </w:r>
      <w:r w:rsidR="00C672D4">
        <w:rPr>
          <w:rStyle w:val="1"/>
          <w:color w:val="000000"/>
          <w:sz w:val="28"/>
          <w:szCs w:val="28"/>
        </w:rPr>
        <w:t xml:space="preserve"> </w:t>
      </w:r>
      <w:r w:rsidR="00C672D4" w:rsidRPr="0039330A">
        <w:rPr>
          <w:rStyle w:val="1"/>
          <w:color w:val="000000"/>
          <w:sz w:val="28"/>
          <w:szCs w:val="28"/>
        </w:rPr>
        <w:t>общеобразовательны</w:t>
      </w:r>
      <w:r w:rsidR="00C672D4">
        <w:rPr>
          <w:rStyle w:val="1"/>
          <w:color w:val="000000"/>
          <w:sz w:val="28"/>
          <w:szCs w:val="28"/>
        </w:rPr>
        <w:t>х</w:t>
      </w:r>
      <w:r w:rsidR="00C672D4" w:rsidRPr="0039330A">
        <w:rPr>
          <w:rStyle w:val="1"/>
          <w:color w:val="000000"/>
          <w:sz w:val="28"/>
          <w:szCs w:val="28"/>
        </w:rPr>
        <w:t xml:space="preserve"> </w:t>
      </w:r>
      <w:r w:rsidR="00C672D4">
        <w:rPr>
          <w:rStyle w:val="1"/>
          <w:color w:val="000000"/>
          <w:sz w:val="28"/>
          <w:szCs w:val="28"/>
        </w:rPr>
        <w:t>организаций</w:t>
      </w:r>
      <w:r w:rsidR="00C672D4" w:rsidRPr="0039330A">
        <w:rPr>
          <w:rStyle w:val="1"/>
          <w:color w:val="000000"/>
          <w:sz w:val="28"/>
          <w:szCs w:val="28"/>
        </w:rPr>
        <w:t xml:space="preserve"> </w:t>
      </w:r>
      <w:r w:rsidR="00C672D4">
        <w:rPr>
          <w:rStyle w:val="1"/>
          <w:color w:val="000000"/>
          <w:sz w:val="28"/>
          <w:szCs w:val="28"/>
        </w:rPr>
        <w:t xml:space="preserve">п.5 настоящего приказа </w:t>
      </w:r>
      <w:r w:rsidRPr="0076367E">
        <w:rPr>
          <w:rStyle w:val="1"/>
          <w:color w:val="000000"/>
          <w:sz w:val="28"/>
          <w:szCs w:val="28"/>
        </w:rPr>
        <w:t>обеспечить организационно-техническое сопровождение районного конкурса</w:t>
      </w:r>
      <w:r w:rsidR="00C672D4">
        <w:rPr>
          <w:rStyle w:val="1"/>
          <w:color w:val="000000"/>
          <w:sz w:val="28"/>
          <w:szCs w:val="28"/>
        </w:rPr>
        <w:t xml:space="preserve"> «Учитель года – 2016»</w:t>
      </w:r>
      <w:r w:rsidRPr="0076367E">
        <w:rPr>
          <w:rStyle w:val="1"/>
          <w:color w:val="000000"/>
          <w:sz w:val="28"/>
          <w:szCs w:val="28"/>
        </w:rPr>
        <w:t>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b/>
          <w:sz w:val="28"/>
          <w:szCs w:val="28"/>
        </w:rPr>
      </w:pPr>
      <w:r w:rsidRPr="0076367E">
        <w:rPr>
          <w:rStyle w:val="1"/>
          <w:color w:val="000000"/>
          <w:sz w:val="28"/>
          <w:szCs w:val="28"/>
        </w:rPr>
        <w:t>Руководителям общеобразовательных организаций района предоставить документы на участников конкурса в соответствии с Положением о районном конкуре</w:t>
      </w:r>
      <w:r w:rsidRPr="0039330A">
        <w:rPr>
          <w:rStyle w:val="1"/>
          <w:color w:val="000000"/>
          <w:sz w:val="28"/>
          <w:szCs w:val="28"/>
        </w:rPr>
        <w:t xml:space="preserve"> «Учитель года - 201</w:t>
      </w:r>
      <w:r>
        <w:rPr>
          <w:rStyle w:val="1"/>
          <w:color w:val="000000"/>
          <w:sz w:val="28"/>
          <w:szCs w:val="28"/>
        </w:rPr>
        <w:t>6</w:t>
      </w:r>
      <w:r w:rsidRPr="0039330A">
        <w:rPr>
          <w:rStyle w:val="1"/>
          <w:color w:val="000000"/>
          <w:sz w:val="28"/>
          <w:szCs w:val="28"/>
        </w:rPr>
        <w:t xml:space="preserve">» в МЦОКО управления образования </w:t>
      </w:r>
      <w:r w:rsidRPr="0039330A">
        <w:rPr>
          <w:rStyle w:val="1"/>
          <w:b/>
          <w:color w:val="000000"/>
          <w:sz w:val="28"/>
          <w:szCs w:val="28"/>
        </w:rPr>
        <w:t xml:space="preserve">до </w:t>
      </w:r>
      <w:r>
        <w:rPr>
          <w:rStyle w:val="1"/>
          <w:b/>
          <w:color w:val="000000"/>
          <w:sz w:val="28"/>
          <w:szCs w:val="28"/>
        </w:rPr>
        <w:t>15</w:t>
      </w:r>
      <w:r w:rsidRPr="0039330A">
        <w:rPr>
          <w:rStyle w:val="1"/>
          <w:b/>
          <w:color w:val="000000"/>
          <w:sz w:val="28"/>
          <w:szCs w:val="28"/>
        </w:rPr>
        <w:t xml:space="preserve"> января 201</w:t>
      </w:r>
      <w:r>
        <w:rPr>
          <w:rStyle w:val="1"/>
          <w:b/>
          <w:color w:val="000000"/>
          <w:sz w:val="28"/>
          <w:szCs w:val="28"/>
        </w:rPr>
        <w:t>6</w:t>
      </w:r>
      <w:r w:rsidRPr="0039330A">
        <w:rPr>
          <w:rStyle w:val="1"/>
          <w:b/>
          <w:color w:val="000000"/>
          <w:sz w:val="28"/>
          <w:szCs w:val="28"/>
        </w:rPr>
        <w:t xml:space="preserve"> года. 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rStyle w:val="1"/>
          <w:sz w:val="28"/>
          <w:szCs w:val="28"/>
          <w:shd w:val="clear" w:color="auto" w:fill="auto"/>
        </w:rPr>
      </w:pPr>
      <w:r w:rsidRPr="0039330A">
        <w:rPr>
          <w:rStyle w:val="1"/>
          <w:color w:val="000000"/>
          <w:sz w:val="28"/>
          <w:szCs w:val="28"/>
        </w:rPr>
        <w:t>Итоги районного конкурса «Учитель года - 201</w:t>
      </w:r>
      <w:r>
        <w:rPr>
          <w:rStyle w:val="1"/>
          <w:color w:val="000000"/>
          <w:sz w:val="28"/>
          <w:szCs w:val="28"/>
        </w:rPr>
        <w:t>6</w:t>
      </w:r>
      <w:r w:rsidRPr="0039330A">
        <w:rPr>
          <w:rStyle w:val="1"/>
          <w:color w:val="000000"/>
          <w:sz w:val="28"/>
          <w:szCs w:val="28"/>
        </w:rPr>
        <w:t>» подвести до 5 марта 201</w:t>
      </w:r>
      <w:r>
        <w:rPr>
          <w:rStyle w:val="1"/>
          <w:color w:val="000000"/>
          <w:sz w:val="28"/>
          <w:szCs w:val="28"/>
        </w:rPr>
        <w:t>6</w:t>
      </w:r>
      <w:r w:rsidRPr="0039330A">
        <w:rPr>
          <w:rStyle w:val="1"/>
          <w:color w:val="000000"/>
          <w:sz w:val="28"/>
          <w:szCs w:val="28"/>
        </w:rPr>
        <w:t xml:space="preserve"> года.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sz w:val="28"/>
          <w:szCs w:val="28"/>
        </w:rPr>
      </w:pPr>
      <w:r w:rsidRPr="0039330A">
        <w:rPr>
          <w:rStyle w:val="1"/>
          <w:color w:val="000000"/>
          <w:sz w:val="28"/>
          <w:szCs w:val="28"/>
        </w:rPr>
        <w:t xml:space="preserve">Контроль за исполнением настоящего приказа возложить на заместителя директора МЦОКО Н.А. Карагодину. </w:t>
      </w:r>
    </w:p>
    <w:p w:rsidR="0076367E" w:rsidRPr="00A93987" w:rsidRDefault="0076367E" w:rsidP="0076367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6367E" w:rsidRPr="00A93987" w:rsidRDefault="0076367E" w:rsidP="00C672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987">
        <w:rPr>
          <w:rFonts w:ascii="Times New Roman" w:hAnsi="Times New Roman" w:cs="Times New Roman"/>
          <w:b/>
          <w:sz w:val="28"/>
          <w:szCs w:val="28"/>
        </w:rPr>
        <w:t>Начальник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3987">
        <w:rPr>
          <w:rFonts w:ascii="Times New Roman" w:hAnsi="Times New Roman" w:cs="Times New Roman"/>
          <w:b/>
          <w:sz w:val="28"/>
          <w:szCs w:val="28"/>
        </w:rPr>
        <w:t xml:space="preserve"> управления образования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Н.Плескачёва</w:t>
      </w:r>
    </w:p>
    <w:p w:rsidR="00B2757E" w:rsidRPr="00424785" w:rsidRDefault="00424785" w:rsidP="00AE7084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</w:t>
      </w:r>
      <w:r w:rsidR="008B3C5F">
        <w:rPr>
          <w:rFonts w:ascii="Times New Roman" w:hAnsi="Times New Roman" w:cs="Times New Roman"/>
          <w:b/>
          <w:sz w:val="16"/>
          <w:szCs w:val="16"/>
        </w:rPr>
        <w:t xml:space="preserve">    </w:t>
      </w:r>
      <w:r w:rsidR="00C672D4">
        <w:rPr>
          <w:rFonts w:ascii="Times New Roman" w:hAnsi="Times New Roman" w:cs="Times New Roman"/>
          <w:b/>
          <w:sz w:val="16"/>
          <w:szCs w:val="16"/>
        </w:rPr>
        <w:t xml:space="preserve">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</w:t>
      </w:r>
      <w:r w:rsidRPr="00424785">
        <w:rPr>
          <w:rFonts w:ascii="Times New Roman" w:hAnsi="Times New Roman" w:cs="Times New Roman"/>
          <w:sz w:val="16"/>
          <w:szCs w:val="16"/>
        </w:rPr>
        <w:t>соответствует оригиналу</w:t>
      </w:r>
    </w:p>
    <w:p w:rsidR="00FE6265" w:rsidRPr="006D44DD" w:rsidRDefault="00FE6265" w:rsidP="00FE6265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</w:pPr>
      <w:r>
        <w:rPr>
          <w:rStyle w:val="5"/>
          <w:color w:val="000000"/>
        </w:rPr>
        <w:lastRenderedPageBreak/>
        <w:t xml:space="preserve">Приложение № 1 </w:t>
      </w:r>
      <w:r w:rsidR="00892A5D">
        <w:rPr>
          <w:rStyle w:val="5"/>
          <w:color w:val="000000"/>
        </w:rPr>
        <w:t xml:space="preserve">        </w:t>
      </w:r>
      <w:r>
        <w:rPr>
          <w:rStyle w:val="5"/>
          <w:color w:val="000000"/>
        </w:rPr>
        <w:t xml:space="preserve"> </w:t>
      </w:r>
      <w:r w:rsidR="00892A5D">
        <w:rPr>
          <w:rStyle w:val="5"/>
          <w:color w:val="000000"/>
        </w:rPr>
        <w:t xml:space="preserve">к </w:t>
      </w:r>
      <w:r>
        <w:rPr>
          <w:rStyle w:val="5"/>
          <w:color w:val="000000"/>
        </w:rPr>
        <w:t xml:space="preserve">приказу </w:t>
      </w:r>
      <w:r w:rsidR="00F05391">
        <w:rPr>
          <w:rStyle w:val="5"/>
          <w:color w:val="000000"/>
        </w:rPr>
        <w:t xml:space="preserve">управления образования администрации муниципального района «Волоконовский район»                            </w:t>
      </w:r>
      <w:r>
        <w:rPr>
          <w:rStyle w:val="5"/>
          <w:color w:val="000000"/>
        </w:rPr>
        <w:t xml:space="preserve"> </w:t>
      </w:r>
      <w:r w:rsidR="00F05391" w:rsidRPr="006D44DD">
        <w:rPr>
          <w:rStyle w:val="50"/>
        </w:rPr>
        <w:t xml:space="preserve">от </w:t>
      </w:r>
      <w:r w:rsidR="0076367E" w:rsidRPr="006D44DD">
        <w:rPr>
          <w:rStyle w:val="50"/>
        </w:rPr>
        <w:t>16</w:t>
      </w:r>
      <w:r w:rsidRPr="006D44DD">
        <w:rPr>
          <w:rStyle w:val="50"/>
        </w:rPr>
        <w:t xml:space="preserve"> </w:t>
      </w:r>
      <w:r w:rsidR="00F05391" w:rsidRPr="006D44DD">
        <w:rPr>
          <w:rStyle w:val="50"/>
        </w:rPr>
        <w:t xml:space="preserve">декабря </w:t>
      </w:r>
      <w:r w:rsidRPr="006D44DD">
        <w:rPr>
          <w:rStyle w:val="50"/>
        </w:rPr>
        <w:t>201</w:t>
      </w:r>
      <w:r w:rsidR="0076367E" w:rsidRPr="006D44DD">
        <w:rPr>
          <w:rStyle w:val="50"/>
        </w:rPr>
        <w:t>5</w:t>
      </w:r>
      <w:r w:rsidRPr="006D44DD">
        <w:rPr>
          <w:rStyle w:val="50"/>
        </w:rPr>
        <w:t xml:space="preserve"> г.</w:t>
      </w:r>
      <w:r w:rsidRPr="006D44DD">
        <w:rPr>
          <w:rStyle w:val="5"/>
        </w:rPr>
        <w:t xml:space="preserve"> </w:t>
      </w:r>
      <w:r w:rsidRPr="006D44DD">
        <w:rPr>
          <w:rStyle w:val="50"/>
        </w:rPr>
        <w:t>№</w:t>
      </w:r>
      <w:r w:rsidR="006D44DD" w:rsidRPr="006D44DD">
        <w:rPr>
          <w:rStyle w:val="50"/>
        </w:rPr>
        <w:t>1309</w:t>
      </w:r>
      <w:r w:rsidRPr="006D44DD">
        <w:rPr>
          <w:rStyle w:val="50"/>
        </w:rPr>
        <w:t xml:space="preserve"> </w:t>
      </w:r>
    </w:p>
    <w:p w:rsidR="00FE6265" w:rsidRPr="009C378D" w:rsidRDefault="00FE6265" w:rsidP="0076367E">
      <w:pPr>
        <w:pStyle w:val="12"/>
        <w:keepNext/>
        <w:keepLines/>
        <w:shd w:val="clear" w:color="auto" w:fill="auto"/>
        <w:spacing w:before="0" w:after="0" w:line="260" w:lineRule="exact"/>
        <w:ind w:left="140"/>
        <w:rPr>
          <w:b w:val="0"/>
        </w:rPr>
      </w:pPr>
      <w:bookmarkStart w:id="0" w:name="bookmark0"/>
      <w:r w:rsidRPr="009C378D">
        <w:rPr>
          <w:rStyle w:val="11"/>
          <w:b/>
          <w:color w:val="000000"/>
        </w:rPr>
        <w:t xml:space="preserve">Положение о </w:t>
      </w:r>
      <w:r w:rsidR="00F05391" w:rsidRPr="009C378D">
        <w:rPr>
          <w:rStyle w:val="11"/>
          <w:b/>
          <w:color w:val="000000"/>
        </w:rPr>
        <w:t xml:space="preserve">районном </w:t>
      </w:r>
      <w:r w:rsidRPr="009C378D">
        <w:rPr>
          <w:rStyle w:val="11"/>
          <w:b/>
          <w:color w:val="000000"/>
        </w:rPr>
        <w:t>конкурсе «Учитель года - 201</w:t>
      </w:r>
      <w:r w:rsidR="005476E7">
        <w:rPr>
          <w:rStyle w:val="11"/>
          <w:b/>
          <w:color w:val="000000"/>
        </w:rPr>
        <w:t>6</w:t>
      </w:r>
      <w:r w:rsidRPr="009C378D">
        <w:rPr>
          <w:rStyle w:val="11"/>
          <w:b/>
          <w:color w:val="000000"/>
        </w:rPr>
        <w:t xml:space="preserve">» </w:t>
      </w:r>
      <w:bookmarkEnd w:id="0"/>
    </w:p>
    <w:p w:rsidR="00836153" w:rsidRDefault="00F05391" w:rsidP="0076367E">
      <w:pPr>
        <w:pStyle w:val="a3"/>
        <w:shd w:val="clear" w:color="auto" w:fill="auto"/>
        <w:spacing w:before="0" w:after="0" w:line="322" w:lineRule="exact"/>
        <w:ind w:left="20" w:right="20" w:firstLine="700"/>
        <w:rPr>
          <w:rStyle w:val="1"/>
          <w:color w:val="000000"/>
        </w:rPr>
      </w:pPr>
      <w:r>
        <w:rPr>
          <w:rStyle w:val="1"/>
          <w:color w:val="000000"/>
        </w:rPr>
        <w:t xml:space="preserve">Районный </w:t>
      </w:r>
      <w:r w:rsidR="00FE6265">
        <w:rPr>
          <w:rStyle w:val="1"/>
          <w:color w:val="000000"/>
        </w:rPr>
        <w:t>конкурс «Учитель года - 201</w:t>
      </w:r>
      <w:r w:rsidR="005476E7">
        <w:rPr>
          <w:rStyle w:val="1"/>
          <w:color w:val="000000"/>
        </w:rPr>
        <w:t>6</w:t>
      </w:r>
      <w:r w:rsidR="00FE6265">
        <w:rPr>
          <w:rStyle w:val="1"/>
          <w:color w:val="000000"/>
        </w:rPr>
        <w:t xml:space="preserve">» проводится </w:t>
      </w:r>
      <w:r>
        <w:rPr>
          <w:rStyle w:val="1"/>
          <w:color w:val="000000"/>
        </w:rPr>
        <w:t xml:space="preserve">управлением образования администрации муниципального района «Волоконовский район» </w:t>
      </w:r>
      <w:r w:rsidR="00FE6265">
        <w:rPr>
          <w:rStyle w:val="1"/>
          <w:color w:val="000000"/>
        </w:rPr>
        <w:t xml:space="preserve">при поддержке </w:t>
      </w:r>
      <w:r w:rsidR="00836153">
        <w:rPr>
          <w:rStyle w:val="1"/>
          <w:color w:val="000000"/>
        </w:rPr>
        <w:t>Волоконовской организации профсоюза работников народного образования и науки</w:t>
      </w:r>
      <w:r w:rsidR="002C1767">
        <w:rPr>
          <w:rStyle w:val="1"/>
          <w:color w:val="000000"/>
        </w:rPr>
        <w:t xml:space="preserve"> РФ</w:t>
      </w:r>
      <w:r w:rsidR="00836153">
        <w:rPr>
          <w:rStyle w:val="1"/>
          <w:color w:val="000000"/>
        </w:rPr>
        <w:t xml:space="preserve">. </w:t>
      </w:r>
      <w:bookmarkStart w:id="1" w:name="bookmark1"/>
    </w:p>
    <w:p w:rsidR="005476E7" w:rsidRPr="0017298D" w:rsidRDefault="005476E7" w:rsidP="005476E7">
      <w:pPr>
        <w:pStyle w:val="12"/>
        <w:keepNext/>
        <w:keepLines/>
        <w:shd w:val="clear" w:color="auto" w:fill="auto"/>
        <w:tabs>
          <w:tab w:val="left" w:pos="3600"/>
        </w:tabs>
        <w:spacing w:before="0" w:after="0" w:line="260" w:lineRule="exact"/>
        <w:ind w:left="2880"/>
        <w:jc w:val="left"/>
        <w:rPr>
          <w:b w:val="0"/>
        </w:rPr>
      </w:pPr>
      <w:r>
        <w:rPr>
          <w:rStyle w:val="11"/>
          <w:b/>
          <w:color w:val="000000"/>
        </w:rPr>
        <w:t>1.</w:t>
      </w:r>
      <w:r w:rsidRPr="0017298D">
        <w:rPr>
          <w:rStyle w:val="11"/>
          <w:b/>
          <w:color w:val="000000"/>
        </w:rPr>
        <w:t>Цели и задачи конкурса:</w:t>
      </w:r>
    </w:p>
    <w:p w:rsidR="005476E7" w:rsidRDefault="008B3C5F" w:rsidP="005476E7">
      <w:pPr>
        <w:pStyle w:val="a3"/>
        <w:shd w:val="clear" w:color="auto" w:fill="auto"/>
        <w:spacing w:before="0" w:after="0" w:line="331" w:lineRule="exact"/>
        <w:ind w:right="180" w:firstLine="0"/>
      </w:pPr>
      <w:r>
        <w:rPr>
          <w:rStyle w:val="1"/>
          <w:color w:val="000000"/>
        </w:rPr>
        <w:t>-п</w:t>
      </w:r>
      <w:r w:rsidR="005476E7">
        <w:rPr>
          <w:rStyle w:val="1"/>
          <w:color w:val="000000"/>
        </w:rPr>
        <w:t>ропаганда инновационных педагогических идей как обязательной составляющей качественного обучения</w:t>
      </w:r>
      <w:r>
        <w:rPr>
          <w:rStyle w:val="1"/>
          <w:color w:val="000000"/>
        </w:rPr>
        <w:t>,</w:t>
      </w:r>
    </w:p>
    <w:p w:rsidR="005476E7" w:rsidRDefault="008B3C5F" w:rsidP="005476E7">
      <w:pPr>
        <w:pStyle w:val="a3"/>
        <w:shd w:val="clear" w:color="auto" w:fill="auto"/>
        <w:spacing w:before="0" w:after="0" w:line="331" w:lineRule="exact"/>
        <w:ind w:right="180" w:firstLine="0"/>
      </w:pPr>
      <w:r>
        <w:rPr>
          <w:rStyle w:val="1"/>
          <w:color w:val="000000"/>
        </w:rPr>
        <w:t>-о</w:t>
      </w:r>
      <w:r w:rsidR="005476E7">
        <w:rPr>
          <w:rStyle w:val="1"/>
          <w:color w:val="000000"/>
        </w:rPr>
        <w:t>беспечение возможности для творческой самореализации педагогов в рамках конкурентного профессионального состязания</w:t>
      </w:r>
      <w:r>
        <w:rPr>
          <w:rStyle w:val="1"/>
          <w:color w:val="000000"/>
        </w:rPr>
        <w:t>,</w:t>
      </w:r>
    </w:p>
    <w:p w:rsidR="005476E7" w:rsidRDefault="008B3C5F" w:rsidP="005476E7">
      <w:pPr>
        <w:pStyle w:val="a3"/>
        <w:shd w:val="clear" w:color="auto" w:fill="auto"/>
        <w:spacing w:before="0" w:after="0" w:line="331" w:lineRule="exact"/>
        <w:ind w:left="20" w:firstLine="0"/>
      </w:pPr>
      <w:r>
        <w:rPr>
          <w:rStyle w:val="1"/>
          <w:color w:val="000000"/>
        </w:rPr>
        <w:t>-с</w:t>
      </w:r>
      <w:r w:rsidR="005476E7">
        <w:rPr>
          <w:rStyle w:val="1"/>
          <w:color w:val="000000"/>
        </w:rPr>
        <w:t>тимулирование дальнейшего профессионального роста учителей</w:t>
      </w:r>
      <w:r>
        <w:rPr>
          <w:rStyle w:val="1"/>
          <w:color w:val="000000"/>
        </w:rPr>
        <w:t>, направленного на обновление содержания образования с учётом новых ФГОС,</w:t>
      </w:r>
    </w:p>
    <w:p w:rsidR="005476E7" w:rsidRDefault="008B3C5F" w:rsidP="005476E7">
      <w:pPr>
        <w:pStyle w:val="a3"/>
        <w:shd w:val="clear" w:color="auto" w:fill="auto"/>
        <w:spacing w:before="0" w:after="0" w:line="331" w:lineRule="exact"/>
        <w:ind w:left="20" w:firstLine="0"/>
        <w:rPr>
          <w:rStyle w:val="1"/>
          <w:color w:val="000000"/>
        </w:rPr>
      </w:pPr>
      <w:r>
        <w:rPr>
          <w:rStyle w:val="1"/>
          <w:color w:val="000000"/>
        </w:rPr>
        <w:t>-п</w:t>
      </w:r>
      <w:r w:rsidR="005476E7">
        <w:rPr>
          <w:rStyle w:val="1"/>
          <w:color w:val="000000"/>
        </w:rPr>
        <w:t>о</w:t>
      </w:r>
      <w:r w:rsidR="005476E7" w:rsidRPr="00F05391">
        <w:rPr>
          <w:rStyle w:val="1"/>
          <w:color w:val="000000"/>
        </w:rPr>
        <w:t>в</w:t>
      </w:r>
      <w:r w:rsidR="005476E7" w:rsidRPr="00F05391">
        <w:rPr>
          <w:color w:val="000000"/>
        </w:rPr>
        <w:t>ыш</w:t>
      </w:r>
      <w:r w:rsidR="005476E7">
        <w:rPr>
          <w:rStyle w:val="1"/>
          <w:color w:val="000000"/>
        </w:rPr>
        <w:t>ение престижа педагогической профессии</w:t>
      </w:r>
      <w:r>
        <w:rPr>
          <w:rStyle w:val="1"/>
          <w:color w:val="000000"/>
        </w:rPr>
        <w:t>,</w:t>
      </w:r>
    </w:p>
    <w:p w:rsidR="005476E7" w:rsidRDefault="008B3C5F" w:rsidP="005476E7">
      <w:pPr>
        <w:pStyle w:val="a3"/>
        <w:shd w:val="clear" w:color="auto" w:fill="auto"/>
        <w:spacing w:before="0" w:after="0" w:line="331" w:lineRule="exact"/>
        <w:ind w:left="20" w:firstLine="0"/>
      </w:pPr>
      <w:r>
        <w:t>-р</w:t>
      </w:r>
      <w:r w:rsidR="005476E7">
        <w:t>аспространение актуального педагогического опыта учителей района</w:t>
      </w:r>
      <w:r>
        <w:t>.</w:t>
      </w:r>
    </w:p>
    <w:p w:rsidR="008B3C5F" w:rsidRDefault="008B3C5F" w:rsidP="00407BF7">
      <w:pPr>
        <w:pStyle w:val="12"/>
        <w:keepNext/>
        <w:keepLines/>
        <w:shd w:val="clear" w:color="auto" w:fill="auto"/>
        <w:tabs>
          <w:tab w:val="left" w:pos="3302"/>
        </w:tabs>
        <w:spacing w:before="0" w:after="0" w:line="260" w:lineRule="exact"/>
        <w:ind w:left="2880"/>
        <w:jc w:val="both"/>
        <w:rPr>
          <w:rStyle w:val="11"/>
          <w:b/>
          <w:color w:val="000000"/>
        </w:rPr>
      </w:pPr>
      <w:bookmarkStart w:id="2" w:name="bookmark2"/>
      <w:bookmarkEnd w:id="1"/>
    </w:p>
    <w:p w:rsidR="00FE6265" w:rsidRPr="0017298D" w:rsidRDefault="00632B0B" w:rsidP="00407BF7">
      <w:pPr>
        <w:pStyle w:val="12"/>
        <w:keepNext/>
        <w:keepLines/>
        <w:shd w:val="clear" w:color="auto" w:fill="auto"/>
        <w:tabs>
          <w:tab w:val="left" w:pos="3302"/>
        </w:tabs>
        <w:spacing w:before="0" w:after="0" w:line="260" w:lineRule="exact"/>
        <w:ind w:left="2880"/>
        <w:jc w:val="both"/>
        <w:rPr>
          <w:b w:val="0"/>
        </w:rPr>
      </w:pPr>
      <w:r>
        <w:rPr>
          <w:rStyle w:val="11"/>
          <w:b/>
          <w:color w:val="000000"/>
        </w:rPr>
        <w:t xml:space="preserve">2. </w:t>
      </w:r>
      <w:r w:rsidR="00FE6265" w:rsidRPr="0017298D">
        <w:rPr>
          <w:rStyle w:val="11"/>
          <w:b/>
          <w:color w:val="000000"/>
        </w:rPr>
        <w:t>Порядок выдвижения кандидатов:</w:t>
      </w:r>
      <w:bookmarkEnd w:id="2"/>
    </w:p>
    <w:p w:rsidR="005476E7" w:rsidRPr="00407BF7" w:rsidRDefault="00FE6265" w:rsidP="00407BF7">
      <w:pPr>
        <w:pStyle w:val="a3"/>
        <w:numPr>
          <w:ilvl w:val="0"/>
          <w:numId w:val="4"/>
        </w:numPr>
        <w:shd w:val="clear" w:color="auto" w:fill="auto"/>
        <w:spacing w:before="0" w:after="0" w:line="322" w:lineRule="exact"/>
        <w:ind w:left="20" w:right="180" w:firstLine="0"/>
        <w:rPr>
          <w:rStyle w:val="1"/>
          <w:shd w:val="clear" w:color="auto" w:fill="auto"/>
        </w:rPr>
      </w:pPr>
      <w:r>
        <w:rPr>
          <w:rStyle w:val="1"/>
          <w:color w:val="000000"/>
        </w:rPr>
        <w:t xml:space="preserve"> В </w:t>
      </w:r>
      <w:r w:rsidR="005476E7">
        <w:rPr>
          <w:rStyle w:val="1"/>
          <w:color w:val="000000"/>
        </w:rPr>
        <w:t xml:space="preserve">районном </w:t>
      </w:r>
      <w:r>
        <w:rPr>
          <w:rStyle w:val="1"/>
          <w:color w:val="000000"/>
        </w:rPr>
        <w:t xml:space="preserve">конкурсе участвуют </w:t>
      </w:r>
      <w:r w:rsidR="005476E7">
        <w:rPr>
          <w:rStyle w:val="1"/>
          <w:color w:val="000000"/>
        </w:rPr>
        <w:t>победители отборочного школьного этапа конкурса</w:t>
      </w:r>
      <w:r w:rsidR="00B6555A">
        <w:rPr>
          <w:rStyle w:val="1"/>
          <w:color w:val="000000"/>
        </w:rPr>
        <w:t xml:space="preserve"> «Учитель года – 2016»</w:t>
      </w:r>
      <w:r w:rsidR="00497FCE">
        <w:rPr>
          <w:rStyle w:val="1"/>
          <w:color w:val="000000"/>
        </w:rPr>
        <w:t xml:space="preserve">, </w:t>
      </w:r>
      <w:r w:rsidR="00407BF7">
        <w:rPr>
          <w:rStyle w:val="1"/>
          <w:color w:val="000000"/>
        </w:rPr>
        <w:t>которые соответствуют следующим критериям:</w:t>
      </w:r>
    </w:p>
    <w:p w:rsidR="00407BF7" w:rsidRDefault="00407BF7" w:rsidP="00407BF7">
      <w:pPr>
        <w:pStyle w:val="a3"/>
        <w:shd w:val="clear" w:color="auto" w:fill="auto"/>
        <w:spacing w:before="0" w:after="0" w:line="322" w:lineRule="exact"/>
        <w:ind w:left="20" w:right="180" w:firstLine="0"/>
        <w:rPr>
          <w:color w:val="000000"/>
        </w:rPr>
      </w:pPr>
      <w:r w:rsidRPr="008B3C5F">
        <w:rPr>
          <w:rStyle w:val="1"/>
          <w:color w:val="000000"/>
        </w:rPr>
        <w:t>-</w:t>
      </w:r>
      <w:r w:rsidR="008B3C5F" w:rsidRPr="008B3C5F">
        <w:rPr>
          <w:color w:val="000000"/>
        </w:rPr>
        <w:t xml:space="preserve"> </w:t>
      </w:r>
      <w:r w:rsidR="008B3C5F" w:rsidRPr="008B3C5F">
        <w:rPr>
          <w:rFonts w:eastAsia="Times New Roman"/>
          <w:color w:val="000000"/>
        </w:rPr>
        <w:t>основно</w:t>
      </w:r>
      <w:r w:rsidR="008B3C5F">
        <w:rPr>
          <w:color w:val="000000"/>
        </w:rPr>
        <w:t>е</w:t>
      </w:r>
      <w:r w:rsidR="008B3C5F" w:rsidRPr="008B3C5F">
        <w:rPr>
          <w:rFonts w:eastAsia="Times New Roman"/>
          <w:color w:val="000000"/>
        </w:rPr>
        <w:t xml:space="preserve"> мест</w:t>
      </w:r>
      <w:r w:rsidR="008B3C5F">
        <w:rPr>
          <w:color w:val="000000"/>
        </w:rPr>
        <w:t>о</w:t>
      </w:r>
      <w:r w:rsidR="008B3C5F" w:rsidRPr="008B3C5F">
        <w:rPr>
          <w:rFonts w:eastAsia="Times New Roman"/>
          <w:color w:val="000000"/>
        </w:rPr>
        <w:t xml:space="preserve"> работы </w:t>
      </w:r>
      <w:r w:rsidR="008B3C5F">
        <w:rPr>
          <w:color w:val="000000"/>
        </w:rPr>
        <w:t xml:space="preserve">по </w:t>
      </w:r>
      <w:r w:rsidR="008B3C5F" w:rsidRPr="008B3C5F">
        <w:rPr>
          <w:rFonts w:eastAsia="Times New Roman"/>
          <w:color w:val="000000"/>
        </w:rPr>
        <w:t>должности "Учитель"</w:t>
      </w:r>
      <w:r w:rsidR="008B3C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="008B3C5F">
        <w:rPr>
          <w:rFonts w:ascii="Arial" w:hAnsi="Arial" w:cs="Arial"/>
          <w:color w:val="000000"/>
          <w:sz w:val="21"/>
          <w:szCs w:val="21"/>
        </w:rPr>
        <w:t>(</w:t>
      </w:r>
      <w:r w:rsidR="008B3C5F" w:rsidRPr="008B3C5F">
        <w:rPr>
          <w:rFonts w:eastAsia="Times New Roman"/>
          <w:color w:val="000000"/>
        </w:rPr>
        <w:t>к участию во всех этапах конкурса не допускаются представители иных категорий педагогических работников, а также руководители и заместители руководителей организаций, осуществляющих общеобразовательную деятельность, и их структурных подразделений, являющиеся учителями путем совмещения должностей</w:t>
      </w:r>
      <w:r w:rsidR="008B3C5F">
        <w:rPr>
          <w:color w:val="000000"/>
        </w:rPr>
        <w:t>),</w:t>
      </w:r>
    </w:p>
    <w:p w:rsidR="00497FCE" w:rsidRPr="00497FCE" w:rsidRDefault="00497FCE" w:rsidP="00407BF7">
      <w:pPr>
        <w:pStyle w:val="a3"/>
        <w:shd w:val="clear" w:color="auto" w:fill="auto"/>
        <w:spacing w:before="0" w:after="0" w:line="322" w:lineRule="exact"/>
        <w:ind w:left="20" w:right="180" w:firstLine="0"/>
        <w:rPr>
          <w:color w:val="000000"/>
        </w:rPr>
      </w:pPr>
      <w:r>
        <w:rPr>
          <w:color w:val="000000"/>
        </w:rPr>
        <w:t xml:space="preserve">- </w:t>
      </w:r>
      <w:r w:rsidRPr="00497FCE">
        <w:rPr>
          <w:rFonts w:eastAsia="Times New Roman"/>
          <w:color w:val="000000"/>
        </w:rPr>
        <w:t>наличие (на момент представления заявки) непрерывного стажа педагогической работы в соответст</w:t>
      </w:r>
      <w:r>
        <w:rPr>
          <w:color w:val="000000"/>
        </w:rPr>
        <w:t>вующей должности не менее 3 лет,</w:t>
      </w:r>
    </w:p>
    <w:p w:rsidR="008B3C5F" w:rsidRPr="008B3C5F" w:rsidRDefault="008B3C5F" w:rsidP="00407BF7">
      <w:pPr>
        <w:pStyle w:val="a3"/>
        <w:shd w:val="clear" w:color="auto" w:fill="auto"/>
        <w:spacing w:before="0" w:after="0" w:line="322" w:lineRule="exact"/>
        <w:ind w:left="20" w:right="180" w:firstLine="0"/>
      </w:pPr>
      <w:r w:rsidRPr="008B3C5F">
        <w:rPr>
          <w:color w:val="000000"/>
        </w:rPr>
        <w:t xml:space="preserve">- </w:t>
      </w:r>
      <w:r w:rsidRPr="008B3C5F">
        <w:rPr>
          <w:rFonts w:eastAsia="Times New Roman"/>
          <w:color w:val="000000"/>
        </w:rPr>
        <w:t>преподавание учебных предметов, входящих в предметные области, определенные федеральными государственными образовательными стандартами начального общего, основного общего и среднего общего образования</w:t>
      </w:r>
      <w:r>
        <w:rPr>
          <w:color w:val="000000"/>
        </w:rPr>
        <w:t>.</w:t>
      </w:r>
    </w:p>
    <w:p w:rsidR="00FE6265" w:rsidRPr="0014291E" w:rsidRDefault="00FE6265" w:rsidP="00407BF7">
      <w:pPr>
        <w:pStyle w:val="a3"/>
        <w:numPr>
          <w:ilvl w:val="0"/>
          <w:numId w:val="4"/>
        </w:numPr>
        <w:shd w:val="clear" w:color="auto" w:fill="auto"/>
        <w:spacing w:before="0" w:after="0" w:line="322" w:lineRule="exact"/>
        <w:ind w:left="20" w:right="180" w:firstLine="0"/>
        <w:rPr>
          <w:b/>
          <w:i/>
        </w:rPr>
      </w:pPr>
      <w:r>
        <w:rPr>
          <w:rStyle w:val="1"/>
          <w:color w:val="000000"/>
        </w:rPr>
        <w:t xml:space="preserve"> Выдвижение на участие в конкурсе производится </w:t>
      </w:r>
      <w:r w:rsidR="00FE573E">
        <w:rPr>
          <w:rStyle w:val="1"/>
          <w:color w:val="000000"/>
        </w:rPr>
        <w:t xml:space="preserve">общеобразовательными учреждениями района </w:t>
      </w:r>
      <w:r>
        <w:rPr>
          <w:rStyle w:val="1"/>
          <w:color w:val="000000"/>
        </w:rPr>
        <w:t>(далее - Заявители)</w:t>
      </w:r>
      <w:r w:rsidR="008B3C5F">
        <w:rPr>
          <w:rStyle w:val="1"/>
          <w:color w:val="000000"/>
        </w:rPr>
        <w:t>.</w:t>
      </w:r>
      <w:r w:rsidR="0014291E">
        <w:rPr>
          <w:rStyle w:val="1"/>
          <w:color w:val="000000"/>
        </w:rPr>
        <w:t xml:space="preserve"> </w:t>
      </w:r>
      <w:r w:rsidR="0014291E" w:rsidRPr="0014291E">
        <w:rPr>
          <w:rStyle w:val="1"/>
          <w:b/>
          <w:i/>
          <w:color w:val="000000"/>
        </w:rPr>
        <w:t xml:space="preserve">Сведения об участниках конкурса направляются в оргкомитет до </w:t>
      </w:r>
      <w:r w:rsidR="0014291E">
        <w:rPr>
          <w:rStyle w:val="1"/>
          <w:b/>
          <w:i/>
          <w:color w:val="000000"/>
        </w:rPr>
        <w:t>29</w:t>
      </w:r>
      <w:r w:rsidR="0014291E" w:rsidRPr="0014291E">
        <w:rPr>
          <w:rStyle w:val="1"/>
          <w:b/>
          <w:i/>
          <w:color w:val="000000"/>
        </w:rPr>
        <w:t xml:space="preserve"> декабря 2015 года на электронный адрес: </w:t>
      </w:r>
      <w:r w:rsidR="0014291E" w:rsidRPr="0014291E">
        <w:rPr>
          <w:rStyle w:val="1"/>
          <w:b/>
          <w:i/>
          <w:color w:val="000000"/>
          <w:lang w:val="en-US"/>
        </w:rPr>
        <w:t>kna</w:t>
      </w:r>
      <w:r w:rsidR="0014291E" w:rsidRPr="0014291E">
        <w:rPr>
          <w:rStyle w:val="1"/>
          <w:b/>
          <w:i/>
          <w:color w:val="000000"/>
        </w:rPr>
        <w:t>1001@</w:t>
      </w:r>
      <w:r w:rsidR="0014291E" w:rsidRPr="0014291E">
        <w:rPr>
          <w:rStyle w:val="1"/>
          <w:b/>
          <w:i/>
          <w:color w:val="000000"/>
          <w:lang w:val="en-US"/>
        </w:rPr>
        <w:t>yandex</w:t>
      </w:r>
      <w:r w:rsidR="0014291E" w:rsidRPr="0014291E">
        <w:rPr>
          <w:rStyle w:val="1"/>
          <w:b/>
          <w:i/>
          <w:color w:val="000000"/>
        </w:rPr>
        <w:t>.</w:t>
      </w:r>
      <w:r w:rsidR="0014291E" w:rsidRPr="0014291E">
        <w:rPr>
          <w:rStyle w:val="1"/>
          <w:b/>
          <w:i/>
          <w:color w:val="000000"/>
          <w:lang w:val="en-US"/>
        </w:rPr>
        <w:t>ru</w:t>
      </w:r>
      <w:r w:rsidR="0014291E" w:rsidRPr="0014291E">
        <w:rPr>
          <w:rStyle w:val="1"/>
          <w:b/>
          <w:i/>
          <w:color w:val="000000"/>
        </w:rPr>
        <w:t>.</w:t>
      </w:r>
    </w:p>
    <w:p w:rsidR="00FE6265" w:rsidRPr="008B3C5F" w:rsidRDefault="00FE6265" w:rsidP="00407BF7">
      <w:pPr>
        <w:pStyle w:val="a3"/>
        <w:numPr>
          <w:ilvl w:val="0"/>
          <w:numId w:val="4"/>
        </w:numPr>
        <w:shd w:val="clear" w:color="auto" w:fill="auto"/>
        <w:spacing w:before="0" w:after="0" w:line="322" w:lineRule="exact"/>
        <w:ind w:left="20" w:right="180" w:firstLine="0"/>
        <w:rPr>
          <w:b/>
        </w:rPr>
      </w:pPr>
      <w:r>
        <w:rPr>
          <w:rStyle w:val="1"/>
          <w:color w:val="000000"/>
        </w:rPr>
        <w:t xml:space="preserve"> Победители и лауреаты </w:t>
      </w:r>
      <w:r w:rsidR="00FE573E">
        <w:rPr>
          <w:rStyle w:val="1"/>
          <w:color w:val="000000"/>
        </w:rPr>
        <w:t xml:space="preserve">районного </w:t>
      </w:r>
      <w:r>
        <w:rPr>
          <w:rStyle w:val="1"/>
          <w:color w:val="000000"/>
        </w:rPr>
        <w:t>конкурса «Учитель года - 201</w:t>
      </w:r>
      <w:r w:rsidR="00407BF7">
        <w:rPr>
          <w:rStyle w:val="1"/>
          <w:color w:val="000000"/>
        </w:rPr>
        <w:t>6</w:t>
      </w:r>
      <w:r>
        <w:rPr>
          <w:rStyle w:val="1"/>
          <w:color w:val="000000"/>
        </w:rPr>
        <w:t xml:space="preserve">» имеют право повторно участвовать в конкурсе </w:t>
      </w:r>
      <w:r w:rsidRPr="008B3C5F">
        <w:rPr>
          <w:rStyle w:val="a5"/>
          <w:b w:val="0"/>
          <w:color w:val="000000"/>
        </w:rPr>
        <w:t xml:space="preserve">не ранее, чем через </w:t>
      </w:r>
      <w:r w:rsidR="0079056C" w:rsidRPr="008B3C5F">
        <w:rPr>
          <w:rStyle w:val="a5"/>
          <w:b w:val="0"/>
          <w:color w:val="000000"/>
        </w:rPr>
        <w:t>три года</w:t>
      </w:r>
      <w:r w:rsidRPr="008B3C5F">
        <w:rPr>
          <w:rStyle w:val="1"/>
          <w:b/>
          <w:color w:val="000000"/>
        </w:rPr>
        <w:t>.</w:t>
      </w:r>
    </w:p>
    <w:p w:rsidR="00497FCE" w:rsidRDefault="00497FCE" w:rsidP="00407BF7">
      <w:pPr>
        <w:pStyle w:val="12"/>
        <w:keepNext/>
        <w:keepLines/>
        <w:shd w:val="clear" w:color="auto" w:fill="auto"/>
        <w:tabs>
          <w:tab w:val="left" w:pos="4200"/>
        </w:tabs>
        <w:spacing w:before="0" w:after="0" w:line="260" w:lineRule="exact"/>
        <w:ind w:left="3480"/>
        <w:jc w:val="both"/>
        <w:rPr>
          <w:rStyle w:val="11"/>
          <w:b/>
          <w:color w:val="000000"/>
        </w:rPr>
      </w:pPr>
      <w:bookmarkStart w:id="3" w:name="bookmark3"/>
    </w:p>
    <w:p w:rsidR="00FE6265" w:rsidRPr="0017298D" w:rsidRDefault="00632B0B" w:rsidP="00407BF7">
      <w:pPr>
        <w:pStyle w:val="12"/>
        <w:keepNext/>
        <w:keepLines/>
        <w:shd w:val="clear" w:color="auto" w:fill="auto"/>
        <w:tabs>
          <w:tab w:val="left" w:pos="4200"/>
        </w:tabs>
        <w:spacing w:before="0" w:after="0" w:line="260" w:lineRule="exact"/>
        <w:ind w:left="3480"/>
        <w:jc w:val="both"/>
        <w:rPr>
          <w:b w:val="0"/>
        </w:rPr>
      </w:pPr>
      <w:r>
        <w:rPr>
          <w:rStyle w:val="11"/>
          <w:b/>
          <w:color w:val="000000"/>
        </w:rPr>
        <w:t xml:space="preserve">3. </w:t>
      </w:r>
      <w:r w:rsidR="00FE6265" w:rsidRPr="0017298D">
        <w:rPr>
          <w:rStyle w:val="11"/>
          <w:b/>
          <w:color w:val="000000"/>
        </w:rPr>
        <w:t>Жюри конкурса</w:t>
      </w:r>
      <w:bookmarkEnd w:id="3"/>
    </w:p>
    <w:p w:rsidR="00FE6265" w:rsidRPr="00FE573E" w:rsidRDefault="00FE6265" w:rsidP="00FE6265">
      <w:pPr>
        <w:pStyle w:val="a3"/>
        <w:numPr>
          <w:ilvl w:val="0"/>
          <w:numId w:val="5"/>
        </w:numPr>
        <w:shd w:val="clear" w:color="auto" w:fill="auto"/>
        <w:tabs>
          <w:tab w:val="left" w:pos="596"/>
        </w:tabs>
        <w:spacing w:before="0" w:after="0" w:line="322" w:lineRule="exact"/>
        <w:ind w:left="20" w:right="20" w:firstLine="0"/>
        <w:rPr>
          <w:color w:val="000000"/>
        </w:rPr>
      </w:pPr>
      <w:r w:rsidRPr="00FE573E">
        <w:rPr>
          <w:rStyle w:val="1"/>
          <w:color w:val="000000"/>
        </w:rPr>
        <w:t xml:space="preserve">Для оценивания конкурсных мероприятий создается жюри. </w:t>
      </w:r>
    </w:p>
    <w:p w:rsidR="00FE6265" w:rsidRDefault="00FE6265" w:rsidP="00FE6265">
      <w:pPr>
        <w:pStyle w:val="a3"/>
        <w:numPr>
          <w:ilvl w:val="0"/>
          <w:numId w:val="5"/>
        </w:numPr>
        <w:shd w:val="clear" w:color="auto" w:fill="auto"/>
        <w:spacing w:before="0" w:after="0" w:line="322" w:lineRule="exact"/>
        <w:ind w:left="20" w:right="20" w:firstLine="0"/>
      </w:pPr>
      <w:r w:rsidRPr="00FE573E">
        <w:rPr>
          <w:rStyle w:val="1"/>
          <w:color w:val="000000"/>
        </w:rPr>
        <w:t xml:space="preserve"> Состав жюри утверждается оргкомитетом конкурса. По каждому конкурсному мероприятию члены жюри заполняют оценочные ведомости</w:t>
      </w:r>
      <w:r>
        <w:rPr>
          <w:rStyle w:val="1"/>
          <w:color w:val="000000"/>
        </w:rPr>
        <w:t>.</w:t>
      </w:r>
    </w:p>
    <w:p w:rsidR="00FE6265" w:rsidRDefault="00FE6265" w:rsidP="00FE6265">
      <w:pPr>
        <w:pStyle w:val="a3"/>
        <w:numPr>
          <w:ilvl w:val="0"/>
          <w:numId w:val="5"/>
        </w:numPr>
        <w:shd w:val="clear" w:color="auto" w:fill="auto"/>
        <w:spacing w:before="0" w:after="0" w:line="322" w:lineRule="exact"/>
        <w:ind w:left="20" w:right="20" w:firstLine="0"/>
      </w:pPr>
      <w:r>
        <w:rPr>
          <w:rStyle w:val="1"/>
          <w:color w:val="000000"/>
        </w:rPr>
        <w:lastRenderedPageBreak/>
        <w:t xml:space="preserve"> Жюри оценивают выполнение конкурсных мероприятий в баллах в соответствии с критериями, утвержденными настоящим положением.</w:t>
      </w:r>
    </w:p>
    <w:p w:rsidR="00FE6265" w:rsidRPr="00FE573E" w:rsidRDefault="00FE6265" w:rsidP="00FE6265">
      <w:pPr>
        <w:pStyle w:val="a3"/>
        <w:numPr>
          <w:ilvl w:val="0"/>
          <w:numId w:val="5"/>
        </w:numPr>
        <w:shd w:val="clear" w:color="auto" w:fill="auto"/>
        <w:spacing w:before="0" w:after="0" w:line="322" w:lineRule="exact"/>
        <w:ind w:left="20" w:right="20" w:firstLine="0"/>
        <w:rPr>
          <w:rStyle w:val="1"/>
          <w:shd w:val="clear" w:color="auto" w:fill="auto"/>
        </w:rPr>
      </w:pPr>
      <w:r>
        <w:rPr>
          <w:rStyle w:val="1"/>
          <w:color w:val="000000"/>
        </w:rPr>
        <w:t xml:space="preserve"> Члены жюри конкурса осуществляют свою работу на безвозмездной основе.</w:t>
      </w:r>
    </w:p>
    <w:p w:rsidR="00FE573E" w:rsidRDefault="00FE573E" w:rsidP="00FE573E">
      <w:pPr>
        <w:pStyle w:val="a3"/>
        <w:shd w:val="clear" w:color="auto" w:fill="auto"/>
        <w:spacing w:before="0" w:after="0" w:line="322" w:lineRule="exact"/>
        <w:ind w:left="20" w:right="20" w:firstLine="0"/>
      </w:pPr>
    </w:p>
    <w:p w:rsidR="00FE6265" w:rsidRPr="002934C3" w:rsidRDefault="00632B0B" w:rsidP="002934C3">
      <w:pPr>
        <w:pStyle w:val="310"/>
        <w:shd w:val="clear" w:color="auto" w:fill="auto"/>
        <w:tabs>
          <w:tab w:val="left" w:pos="3001"/>
        </w:tabs>
        <w:spacing w:before="0" w:after="0" w:line="322" w:lineRule="exact"/>
        <w:ind w:left="2460" w:firstLine="0"/>
        <w:jc w:val="both"/>
        <w:rPr>
          <w:b w:val="0"/>
        </w:rPr>
      </w:pPr>
      <w:r w:rsidRPr="002934C3">
        <w:rPr>
          <w:rStyle w:val="31"/>
          <w:b/>
          <w:color w:val="000000"/>
        </w:rPr>
        <w:t xml:space="preserve">4. </w:t>
      </w:r>
      <w:r w:rsidR="00FE6265" w:rsidRPr="002934C3">
        <w:rPr>
          <w:rStyle w:val="31"/>
          <w:b/>
          <w:color w:val="000000"/>
        </w:rPr>
        <w:t>Организация и проведение конкурса:</w:t>
      </w:r>
    </w:p>
    <w:p w:rsidR="00497FCE" w:rsidRPr="006D44DD" w:rsidRDefault="00497FCE" w:rsidP="002934C3">
      <w:pPr>
        <w:pStyle w:val="a3"/>
        <w:shd w:val="clear" w:color="auto" w:fill="auto"/>
        <w:spacing w:before="0" w:after="0" w:line="322" w:lineRule="exact"/>
        <w:ind w:left="20" w:right="180" w:firstLine="700"/>
        <w:rPr>
          <w:rStyle w:val="1"/>
          <w:color w:val="000000"/>
        </w:rPr>
      </w:pPr>
      <w:r w:rsidRPr="002934C3">
        <w:rPr>
          <w:rStyle w:val="1"/>
          <w:color w:val="000000"/>
        </w:rPr>
        <w:t xml:space="preserve">Школьный этап конкурса проводится </w:t>
      </w:r>
      <w:r w:rsidRPr="002934C3">
        <w:rPr>
          <w:rStyle w:val="1"/>
          <w:b/>
          <w:color w:val="000000"/>
        </w:rPr>
        <w:t>с 17 по 26 декабря 2015 года.</w:t>
      </w:r>
      <w:r w:rsidR="006D44DD">
        <w:rPr>
          <w:rStyle w:val="1"/>
          <w:b/>
          <w:color w:val="000000"/>
        </w:rPr>
        <w:t xml:space="preserve"> </w:t>
      </w:r>
      <w:r w:rsidR="006D44DD" w:rsidRPr="006D44DD">
        <w:rPr>
          <w:rStyle w:val="1"/>
          <w:color w:val="000000"/>
        </w:rPr>
        <w:t>Форма проведения</w:t>
      </w:r>
      <w:r w:rsidR="006D44DD">
        <w:rPr>
          <w:rStyle w:val="1"/>
          <w:color w:val="000000"/>
        </w:rPr>
        <w:t xml:space="preserve"> и конкурсные мероприятия</w:t>
      </w:r>
      <w:r w:rsidR="006D44DD" w:rsidRPr="006D44DD">
        <w:rPr>
          <w:rStyle w:val="1"/>
          <w:color w:val="000000"/>
        </w:rPr>
        <w:t xml:space="preserve"> отборочного школьного этапа конкурса</w:t>
      </w:r>
      <w:r w:rsidR="006D44DD">
        <w:rPr>
          <w:rStyle w:val="1"/>
          <w:color w:val="000000"/>
        </w:rPr>
        <w:t xml:space="preserve"> «Учитель года – 2016» определяются администрацией общеобразовательной организации.</w:t>
      </w:r>
    </w:p>
    <w:p w:rsidR="00FE6265" w:rsidRPr="002934C3" w:rsidRDefault="00FE573E" w:rsidP="002934C3">
      <w:pPr>
        <w:pStyle w:val="a3"/>
        <w:shd w:val="clear" w:color="auto" w:fill="auto"/>
        <w:spacing w:before="0" w:after="0" w:line="322" w:lineRule="exact"/>
        <w:ind w:left="20" w:right="180" w:firstLine="700"/>
      </w:pPr>
      <w:r w:rsidRPr="002934C3">
        <w:rPr>
          <w:rStyle w:val="1"/>
          <w:color w:val="000000"/>
        </w:rPr>
        <w:t>Районный</w:t>
      </w:r>
      <w:r w:rsidR="00FE6265" w:rsidRPr="002934C3">
        <w:rPr>
          <w:rStyle w:val="1"/>
          <w:color w:val="000000"/>
        </w:rPr>
        <w:t xml:space="preserve"> конкурс проводится в три тура. В</w:t>
      </w:r>
      <w:r w:rsidRPr="002934C3">
        <w:rPr>
          <w:rStyle w:val="1"/>
          <w:color w:val="000000"/>
        </w:rPr>
        <w:t xml:space="preserve"> турах</w:t>
      </w:r>
      <w:r w:rsidR="00FE6265" w:rsidRPr="002934C3">
        <w:rPr>
          <w:rStyle w:val="1"/>
          <w:color w:val="000000"/>
        </w:rPr>
        <w:t xml:space="preserve"> принимают участие все участники конкурса. Последовательность выполнения участниками конкурсных мероприятий определяется жеребьевкой.</w:t>
      </w:r>
    </w:p>
    <w:p w:rsidR="00F83DF2" w:rsidRPr="002934C3" w:rsidRDefault="00FE573E" w:rsidP="002934C3">
      <w:pPr>
        <w:pStyle w:val="310"/>
        <w:shd w:val="clear" w:color="auto" w:fill="auto"/>
        <w:spacing w:before="0" w:after="0" w:line="322" w:lineRule="exact"/>
        <w:ind w:left="380" w:right="180" w:firstLine="0"/>
        <w:jc w:val="both"/>
        <w:rPr>
          <w:rStyle w:val="31"/>
          <w:b/>
          <w:color w:val="000000"/>
        </w:rPr>
      </w:pPr>
      <w:r w:rsidRPr="002934C3">
        <w:rPr>
          <w:rStyle w:val="31"/>
          <w:b/>
          <w:color w:val="000000"/>
        </w:rPr>
        <w:t>Первый заочн</w:t>
      </w:r>
      <w:r w:rsidR="00497FCE" w:rsidRPr="002934C3">
        <w:rPr>
          <w:rStyle w:val="31"/>
          <w:b/>
          <w:color w:val="000000"/>
        </w:rPr>
        <w:t>о-очный</w:t>
      </w:r>
      <w:r w:rsidR="00FE6265" w:rsidRPr="002934C3">
        <w:rPr>
          <w:rStyle w:val="31"/>
          <w:b/>
          <w:color w:val="000000"/>
        </w:rPr>
        <w:t xml:space="preserve"> тур - с </w:t>
      </w:r>
      <w:r w:rsidRPr="002934C3">
        <w:rPr>
          <w:rStyle w:val="31"/>
          <w:b/>
          <w:color w:val="000000"/>
        </w:rPr>
        <w:t>1</w:t>
      </w:r>
      <w:r w:rsidR="00497FCE" w:rsidRPr="002934C3">
        <w:rPr>
          <w:rStyle w:val="31"/>
          <w:b/>
          <w:color w:val="000000"/>
        </w:rPr>
        <w:t>1</w:t>
      </w:r>
      <w:r w:rsidR="002934C3">
        <w:rPr>
          <w:rStyle w:val="31"/>
          <w:b/>
          <w:color w:val="000000"/>
        </w:rPr>
        <w:t xml:space="preserve"> января</w:t>
      </w:r>
      <w:r w:rsidR="00FE6265" w:rsidRPr="002934C3">
        <w:rPr>
          <w:rStyle w:val="31"/>
          <w:b/>
          <w:color w:val="000000"/>
        </w:rPr>
        <w:t xml:space="preserve"> по 2</w:t>
      </w:r>
      <w:r w:rsidRPr="002934C3">
        <w:rPr>
          <w:rStyle w:val="31"/>
          <w:b/>
          <w:color w:val="000000"/>
        </w:rPr>
        <w:t>3</w:t>
      </w:r>
      <w:r w:rsidR="00FE6265" w:rsidRPr="002934C3">
        <w:rPr>
          <w:rStyle w:val="31"/>
          <w:b/>
          <w:color w:val="000000"/>
        </w:rPr>
        <w:t xml:space="preserve"> </w:t>
      </w:r>
      <w:r w:rsidRPr="002934C3">
        <w:rPr>
          <w:rStyle w:val="31"/>
          <w:b/>
          <w:color w:val="000000"/>
        </w:rPr>
        <w:t>января</w:t>
      </w:r>
      <w:r w:rsidR="00FE6265" w:rsidRPr="002934C3">
        <w:rPr>
          <w:rStyle w:val="31"/>
          <w:b/>
          <w:color w:val="000000"/>
        </w:rPr>
        <w:t xml:space="preserve"> 201</w:t>
      </w:r>
      <w:r w:rsidR="002934C3" w:rsidRPr="002934C3">
        <w:rPr>
          <w:rStyle w:val="31"/>
          <w:b/>
          <w:color w:val="000000"/>
        </w:rPr>
        <w:t>6</w:t>
      </w:r>
      <w:r w:rsidR="00FE6265" w:rsidRPr="002934C3">
        <w:rPr>
          <w:rStyle w:val="31"/>
          <w:b/>
          <w:color w:val="000000"/>
        </w:rPr>
        <w:t xml:space="preserve"> года. </w:t>
      </w:r>
    </w:p>
    <w:p w:rsidR="00F83DF2" w:rsidRPr="002934C3" w:rsidRDefault="00FE6265" w:rsidP="002934C3">
      <w:pPr>
        <w:pStyle w:val="310"/>
        <w:shd w:val="clear" w:color="auto" w:fill="auto"/>
        <w:spacing w:before="0" w:after="0" w:line="322" w:lineRule="exact"/>
        <w:ind w:left="380" w:right="180" w:firstLine="0"/>
        <w:jc w:val="both"/>
        <w:rPr>
          <w:rStyle w:val="31"/>
        </w:rPr>
      </w:pPr>
      <w:r w:rsidRPr="002934C3">
        <w:rPr>
          <w:rStyle w:val="31"/>
        </w:rPr>
        <w:t>Конкурсные мероприятия первого заочно</w:t>
      </w:r>
      <w:r w:rsidR="002934C3">
        <w:rPr>
          <w:rStyle w:val="31"/>
        </w:rPr>
        <w:t>-очного</w:t>
      </w:r>
      <w:r w:rsidR="00FE573E" w:rsidRPr="002934C3">
        <w:rPr>
          <w:rStyle w:val="31"/>
        </w:rPr>
        <w:t xml:space="preserve"> </w:t>
      </w:r>
      <w:r w:rsidRPr="002934C3">
        <w:rPr>
          <w:rStyle w:val="31"/>
        </w:rPr>
        <w:t>тура:</w:t>
      </w:r>
      <w:r w:rsidR="00F83DF2" w:rsidRPr="002934C3">
        <w:rPr>
          <w:rStyle w:val="31"/>
        </w:rPr>
        <w:t xml:space="preserve"> </w:t>
      </w:r>
    </w:p>
    <w:p w:rsidR="002934C3" w:rsidRPr="002934C3" w:rsidRDefault="002934C3" w:rsidP="00A70F22">
      <w:pPr>
        <w:pStyle w:val="2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934C3">
        <w:rPr>
          <w:rFonts w:ascii="Times New Roman" w:hAnsi="Times New Roman" w:cs="Times New Roman"/>
          <w:bCs/>
          <w:sz w:val="26"/>
          <w:szCs w:val="26"/>
        </w:rPr>
        <w:t>Техническая экспертиза документов  участников конкурса членами  жюри.</w:t>
      </w:r>
    </w:p>
    <w:p w:rsidR="002934C3" w:rsidRPr="002934C3" w:rsidRDefault="002934C3" w:rsidP="00A70F22">
      <w:pPr>
        <w:pStyle w:val="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934C3">
        <w:rPr>
          <w:rFonts w:ascii="Times New Roman" w:hAnsi="Times New Roman" w:cs="Times New Roman"/>
          <w:sz w:val="26"/>
          <w:szCs w:val="26"/>
        </w:rPr>
        <w:t>Устное представление конкурсантом (презентация) своего педагогического опыта (регламент - 15 минут, не включая ответы на вопросы членов жюри).</w:t>
      </w:r>
    </w:p>
    <w:p w:rsidR="002934C3" w:rsidRPr="002934C3" w:rsidRDefault="002934C3" w:rsidP="00A70F22">
      <w:pPr>
        <w:pStyle w:val="af"/>
        <w:spacing w:after="0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934C3">
        <w:rPr>
          <w:rFonts w:ascii="Times New Roman" w:hAnsi="Times New Roman" w:cs="Times New Roman"/>
          <w:sz w:val="26"/>
          <w:szCs w:val="26"/>
        </w:rPr>
        <w:t xml:space="preserve"> Цель: представление своего педагогического опыта в соответствии с новыми требованиями ФГОС.</w:t>
      </w:r>
    </w:p>
    <w:p w:rsidR="00A70F22" w:rsidRDefault="002934C3" w:rsidP="002934C3">
      <w:pPr>
        <w:pStyle w:val="af1"/>
        <w:spacing w:before="0" w:after="0"/>
        <w:ind w:left="360" w:right="0"/>
        <w:jc w:val="both"/>
        <w:rPr>
          <w:sz w:val="26"/>
          <w:szCs w:val="26"/>
          <w:u w:val="single"/>
        </w:rPr>
      </w:pPr>
      <w:r w:rsidRPr="002934C3">
        <w:rPr>
          <w:sz w:val="26"/>
          <w:szCs w:val="26"/>
          <w:u w:val="single"/>
        </w:rPr>
        <w:t xml:space="preserve">Критерии оценивания: </w:t>
      </w:r>
    </w:p>
    <w:p w:rsidR="002934C3" w:rsidRDefault="00A70F22" w:rsidP="002934C3">
      <w:pPr>
        <w:pStyle w:val="af1"/>
        <w:spacing w:before="0" w:after="0"/>
        <w:ind w:left="360" w:right="0"/>
        <w:jc w:val="both"/>
        <w:rPr>
          <w:sz w:val="26"/>
          <w:szCs w:val="26"/>
          <w:u w:val="single"/>
        </w:rPr>
      </w:pPr>
      <w:r w:rsidRPr="001C6637">
        <w:rPr>
          <w:sz w:val="26"/>
          <w:szCs w:val="26"/>
        </w:rPr>
        <w:t xml:space="preserve">Оценка выполнения конкурсного задания осуществляется по </w:t>
      </w:r>
      <w:r>
        <w:rPr>
          <w:sz w:val="26"/>
          <w:szCs w:val="26"/>
        </w:rPr>
        <w:t>4</w:t>
      </w:r>
      <w:r w:rsidRPr="001C6637">
        <w:rPr>
          <w:sz w:val="26"/>
          <w:szCs w:val="26"/>
        </w:rPr>
        <w:t xml:space="preserve"> критериям, каждый из которых включает 5 показателей. Соответствие конкретному показателю оценивается в диапазоне от 0 до 2 баллов.</w:t>
      </w:r>
    </w:p>
    <w:p w:rsidR="005E2715" w:rsidRDefault="005E2715" w:rsidP="002934C3">
      <w:pPr>
        <w:pStyle w:val="af1"/>
        <w:spacing w:before="0" w:after="0"/>
        <w:ind w:left="360" w:right="0"/>
        <w:jc w:val="both"/>
        <w:rPr>
          <w:sz w:val="26"/>
          <w:szCs w:val="2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0"/>
        <w:gridCol w:w="7124"/>
        <w:gridCol w:w="743"/>
      </w:tblGrid>
      <w:tr w:rsidR="0013541F" w:rsidRPr="005E2715" w:rsidTr="00DA3565">
        <w:tc>
          <w:tcPr>
            <w:tcW w:w="0" w:type="auto"/>
          </w:tcPr>
          <w:p w:rsidR="005E2715" w:rsidRPr="005E2715" w:rsidRDefault="005E2715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5E271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Критерии</w:t>
            </w:r>
          </w:p>
        </w:tc>
        <w:tc>
          <w:tcPr>
            <w:tcW w:w="0" w:type="auto"/>
          </w:tcPr>
          <w:p w:rsidR="005E2715" w:rsidRPr="005E2715" w:rsidRDefault="005E2715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5E271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Показатели</w:t>
            </w:r>
          </w:p>
        </w:tc>
        <w:tc>
          <w:tcPr>
            <w:tcW w:w="0" w:type="auto"/>
          </w:tcPr>
          <w:p w:rsidR="005E2715" w:rsidRPr="005E2715" w:rsidRDefault="005E2715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5E271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Баллы</w:t>
            </w:r>
          </w:p>
        </w:tc>
      </w:tr>
      <w:tr w:rsidR="00A70F22" w:rsidRPr="005E2715" w:rsidTr="0013541F">
        <w:trPr>
          <w:trHeight w:val="278"/>
        </w:trPr>
        <w:tc>
          <w:tcPr>
            <w:tcW w:w="0" w:type="auto"/>
            <w:vMerge w:val="restart"/>
            <w:vAlign w:val="center"/>
          </w:tcPr>
          <w:p w:rsidR="0013541F" w:rsidRPr="005E2715" w:rsidRDefault="00A70F22" w:rsidP="0013541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13541F" w:rsidRPr="0013541F">
              <w:rPr>
                <w:rFonts w:ascii="Times New Roman" w:hAnsi="Times New Roman" w:cs="Times New Roman"/>
                <w:sz w:val="21"/>
                <w:szCs w:val="21"/>
              </w:rPr>
              <w:t>нформация об опыте</w:t>
            </w:r>
          </w:p>
        </w:tc>
        <w:tc>
          <w:tcPr>
            <w:tcW w:w="0" w:type="auto"/>
          </w:tcPr>
          <w:p w:rsidR="0013541F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="0013541F" w:rsidRPr="005E2715">
              <w:rPr>
                <w:rFonts w:ascii="Times New Roman" w:hAnsi="Times New Roman" w:cs="Times New Roman"/>
                <w:sz w:val="21"/>
                <w:szCs w:val="21"/>
              </w:rPr>
              <w:t>словия возникновения, становления опыта</w:t>
            </w:r>
          </w:p>
        </w:tc>
        <w:tc>
          <w:tcPr>
            <w:tcW w:w="0" w:type="auto"/>
            <w:vMerge w:val="restart"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5E271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A70F22" w:rsidRPr="005E2715" w:rsidTr="00DA3565"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3541F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</w:t>
            </w:r>
            <w:r w:rsidR="0013541F" w:rsidRPr="005E2715">
              <w:rPr>
                <w:rFonts w:ascii="Times New Roman" w:hAnsi="Times New Roman" w:cs="Times New Roman"/>
                <w:sz w:val="21"/>
                <w:szCs w:val="21"/>
              </w:rPr>
              <w:t>ктуальность: соответствие современным тенденциям развития образования; направленность на решение конкретной проблемы в образовательном учреждении</w:t>
            </w:r>
          </w:p>
        </w:tc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A70F22" w:rsidRPr="005E2715" w:rsidTr="00DA3565"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3541F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="0013541F" w:rsidRPr="005E2715">
              <w:rPr>
                <w:rFonts w:ascii="Times New Roman" w:hAnsi="Times New Roman" w:cs="Times New Roman"/>
                <w:sz w:val="21"/>
                <w:szCs w:val="21"/>
              </w:rPr>
              <w:t>едущая педагогическая идея опыта</w:t>
            </w:r>
          </w:p>
        </w:tc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A70F22" w:rsidRPr="005E2715" w:rsidTr="00DA3565"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3541F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="0013541F" w:rsidRPr="005E2715">
              <w:rPr>
                <w:rFonts w:ascii="Times New Roman" w:hAnsi="Times New Roman" w:cs="Times New Roman"/>
                <w:sz w:val="21"/>
                <w:szCs w:val="21"/>
              </w:rPr>
              <w:t>онцептуальность: уровень научно-методического анализа своего опыта, эффективности его применения; аргументированность в выборе педагогической технологии, педагогического инструментария</w:t>
            </w:r>
          </w:p>
        </w:tc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A70F22" w:rsidRPr="005E2715" w:rsidTr="00DA3565"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3541F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</w:t>
            </w:r>
            <w:r w:rsidR="0013541F" w:rsidRPr="005E2715">
              <w:rPr>
                <w:rFonts w:ascii="Times New Roman" w:hAnsi="Times New Roman" w:cs="Times New Roman"/>
                <w:sz w:val="21"/>
                <w:szCs w:val="21"/>
              </w:rPr>
              <w:t>овизна опыта</w:t>
            </w:r>
          </w:p>
        </w:tc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 w:val="restart"/>
            <w:vAlign w:val="center"/>
          </w:tcPr>
          <w:p w:rsidR="007E3D1A" w:rsidRPr="0013541F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</w:t>
            </w:r>
            <w:r w:rsidR="007E3D1A" w:rsidRPr="0013541F">
              <w:rPr>
                <w:rFonts w:ascii="Times New Roman" w:hAnsi="Times New Roman" w:cs="Times New Roman"/>
                <w:sz w:val="21"/>
                <w:szCs w:val="21"/>
              </w:rPr>
              <w:t>ехнология описания опыта</w:t>
            </w:r>
          </w:p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7E3D1A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E271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A70F22"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5E2715">
              <w:rPr>
                <w:rFonts w:ascii="Times New Roman" w:hAnsi="Times New Roman" w:cs="Times New Roman"/>
                <w:sz w:val="21"/>
                <w:szCs w:val="21"/>
              </w:rPr>
              <w:t>пределение цели</w:t>
            </w:r>
          </w:p>
        </w:tc>
        <w:tc>
          <w:tcPr>
            <w:tcW w:w="0" w:type="auto"/>
            <w:vMerge w:val="restart"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="007E3D1A" w:rsidRPr="005E2715">
              <w:rPr>
                <w:rFonts w:ascii="Times New Roman" w:hAnsi="Times New Roman" w:cs="Times New Roman"/>
                <w:sz w:val="21"/>
                <w:szCs w:val="21"/>
              </w:rPr>
              <w:t>остановка задач, способствующих достижению данной цели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7E3D1A" w:rsidRPr="005E2715">
              <w:rPr>
                <w:rFonts w:ascii="Times New Roman" w:hAnsi="Times New Roman" w:cs="Times New Roman"/>
                <w:sz w:val="21"/>
                <w:szCs w:val="21"/>
              </w:rPr>
              <w:t>писание изменений, вносимых автором опыта в содержание обучения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7E3D1A" w:rsidRPr="005E2715">
              <w:rPr>
                <w:rFonts w:ascii="Times New Roman" w:hAnsi="Times New Roman" w:cs="Times New Roman"/>
                <w:sz w:val="21"/>
                <w:szCs w:val="21"/>
              </w:rPr>
              <w:t>писание содержания обучения (формы, методы, приемы и средства учебно-воспитательной работы, преобладающие виды деятельности, их оптимальный выбор в соответствии с возрастными особенностями учащихся)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7E3D1A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применение данного опыта на практике и внесение изменений в практику преподавания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 w:val="restart"/>
            <w:vAlign w:val="center"/>
          </w:tcPr>
          <w:p w:rsidR="007E3D1A" w:rsidRPr="0013541F" w:rsidRDefault="00A70F22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</w:t>
            </w:r>
            <w:r w:rsidR="007E3D1A" w:rsidRPr="0013541F">
              <w:rPr>
                <w:rFonts w:ascii="Times New Roman" w:hAnsi="Times New Roman" w:cs="Times New Roman"/>
                <w:sz w:val="21"/>
                <w:szCs w:val="21"/>
              </w:rPr>
              <w:t>езультативность</w:t>
            </w:r>
          </w:p>
        </w:tc>
        <w:tc>
          <w:tcPr>
            <w:tcW w:w="0" w:type="auto"/>
          </w:tcPr>
          <w:p w:rsidR="007E3D1A" w:rsidRPr="005E2715" w:rsidRDefault="007E3D1A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E2715">
              <w:rPr>
                <w:rFonts w:ascii="Times New Roman" w:hAnsi="Times New Roman" w:cs="Times New Roman"/>
                <w:sz w:val="21"/>
                <w:szCs w:val="21"/>
              </w:rPr>
              <w:t xml:space="preserve"> представлен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ие</w:t>
            </w:r>
            <w:r w:rsidRPr="005E2715">
              <w:rPr>
                <w:rFonts w:ascii="Times New Roman" w:hAnsi="Times New Roman" w:cs="Times New Roman"/>
                <w:sz w:val="21"/>
                <w:szCs w:val="21"/>
              </w:rPr>
              <w:t xml:space="preserve"> результатов опыта по теме </w:t>
            </w:r>
          </w:p>
        </w:tc>
        <w:tc>
          <w:tcPr>
            <w:tcW w:w="0" w:type="auto"/>
            <w:vMerge w:val="restart"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7E3D1A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E2715">
              <w:rPr>
                <w:rFonts w:ascii="Times New Roman" w:hAnsi="Times New Roman" w:cs="Times New Roman"/>
                <w:sz w:val="21"/>
                <w:szCs w:val="21"/>
              </w:rPr>
              <w:t>обоснованность выводов о результативности опыта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7E3D1A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соотнесение темы опыта с представленными результатами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ц</w:t>
            </w:r>
            <w:r w:rsidR="007E3D1A">
              <w:rPr>
                <w:rFonts w:ascii="Times New Roman" w:hAnsi="Times New Roman" w:cs="Times New Roman"/>
                <w:sz w:val="21"/>
                <w:szCs w:val="21"/>
              </w:rPr>
              <w:t xml:space="preserve">енностный потенциал представленного опыта педагогической деятельности </w:t>
            </w:r>
            <w:r w:rsidR="007E3D1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учителя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</w:t>
            </w:r>
            <w:r w:rsidR="007E3D1A">
              <w:rPr>
                <w:rFonts w:ascii="Times New Roman" w:hAnsi="Times New Roman" w:cs="Times New Roman"/>
                <w:sz w:val="21"/>
                <w:szCs w:val="21"/>
              </w:rPr>
              <w:t>аличие выводов и обобщения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910E1" w:rsidRPr="005E2715" w:rsidTr="00DA3565">
        <w:tc>
          <w:tcPr>
            <w:tcW w:w="0" w:type="auto"/>
            <w:vMerge w:val="restart"/>
            <w:vAlign w:val="center"/>
          </w:tcPr>
          <w:p w:rsidR="001910E1" w:rsidRPr="005E2715" w:rsidRDefault="00A70F22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="001910E1" w:rsidRPr="005E2715">
              <w:rPr>
                <w:rFonts w:ascii="Times New Roman" w:hAnsi="Times New Roman" w:cs="Times New Roman"/>
                <w:sz w:val="21"/>
                <w:szCs w:val="21"/>
              </w:rPr>
              <w:t>резентабельность</w:t>
            </w:r>
          </w:p>
        </w:tc>
        <w:tc>
          <w:tcPr>
            <w:tcW w:w="0" w:type="auto"/>
          </w:tcPr>
          <w:p w:rsidR="001910E1" w:rsidRPr="001910E1" w:rsidRDefault="001910E1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1910E1">
              <w:rPr>
                <w:rFonts w:ascii="Times New Roman" w:hAnsi="Times New Roman" w:cs="Times New Roman"/>
                <w:sz w:val="21"/>
                <w:szCs w:val="21"/>
              </w:rPr>
              <w:t>общая и профессиональная эрудиция</w:t>
            </w:r>
          </w:p>
        </w:tc>
        <w:tc>
          <w:tcPr>
            <w:tcW w:w="0" w:type="auto"/>
            <w:vMerge w:val="restart"/>
            <w:vAlign w:val="center"/>
          </w:tcPr>
          <w:p w:rsidR="001910E1" w:rsidRPr="001910E1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910E1" w:rsidRPr="005E2715" w:rsidTr="00DA3565">
        <w:tc>
          <w:tcPr>
            <w:tcW w:w="0" w:type="auto"/>
            <w:vMerge/>
            <w:vAlign w:val="center"/>
          </w:tcPr>
          <w:p w:rsidR="001910E1" w:rsidRPr="005E2715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910E1" w:rsidRPr="001910E1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910E1">
              <w:rPr>
                <w:rFonts w:ascii="Times New Roman" w:hAnsi="Times New Roman" w:cs="Times New Roman"/>
                <w:sz w:val="21"/>
                <w:szCs w:val="21"/>
              </w:rPr>
              <w:t>культура публичного выступления</w:t>
            </w:r>
          </w:p>
        </w:tc>
        <w:tc>
          <w:tcPr>
            <w:tcW w:w="0" w:type="auto"/>
            <w:vMerge/>
            <w:vAlign w:val="center"/>
          </w:tcPr>
          <w:p w:rsidR="001910E1" w:rsidRPr="001910E1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910E1" w:rsidRPr="005E2715" w:rsidTr="00DA3565">
        <w:tc>
          <w:tcPr>
            <w:tcW w:w="0" w:type="auto"/>
            <w:vMerge/>
            <w:vAlign w:val="center"/>
          </w:tcPr>
          <w:p w:rsidR="001910E1" w:rsidRPr="005E2715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910E1" w:rsidRPr="001910E1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910E1">
              <w:rPr>
                <w:rFonts w:ascii="Times New Roman" w:hAnsi="Times New Roman" w:cs="Times New Roman"/>
                <w:sz w:val="21"/>
                <w:szCs w:val="21"/>
              </w:rPr>
              <w:t>качество технического оформления материала</w:t>
            </w:r>
          </w:p>
        </w:tc>
        <w:tc>
          <w:tcPr>
            <w:tcW w:w="0" w:type="auto"/>
            <w:vMerge/>
            <w:vAlign w:val="center"/>
          </w:tcPr>
          <w:p w:rsidR="001910E1" w:rsidRPr="001910E1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910E1" w:rsidRPr="005E2715" w:rsidTr="00DA3565">
        <w:tc>
          <w:tcPr>
            <w:tcW w:w="0" w:type="auto"/>
            <w:vMerge/>
            <w:vAlign w:val="center"/>
          </w:tcPr>
          <w:p w:rsidR="001910E1" w:rsidRPr="005E2715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910E1" w:rsidRPr="001910E1" w:rsidRDefault="00A70F22" w:rsidP="0019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информационная и языковая грамотность</w:t>
            </w:r>
          </w:p>
        </w:tc>
        <w:tc>
          <w:tcPr>
            <w:tcW w:w="0" w:type="auto"/>
            <w:vMerge/>
            <w:vAlign w:val="center"/>
          </w:tcPr>
          <w:p w:rsidR="001910E1" w:rsidRPr="001910E1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910E1" w:rsidRPr="005E2715" w:rsidTr="00DA3565">
        <w:tc>
          <w:tcPr>
            <w:tcW w:w="0" w:type="auto"/>
            <w:vMerge/>
            <w:vAlign w:val="center"/>
          </w:tcPr>
          <w:p w:rsidR="001910E1" w:rsidRPr="005E2715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910E1" w:rsidRPr="001910E1" w:rsidRDefault="00A70F22" w:rsidP="0019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я</w:t>
            </w:r>
            <w:r w:rsidR="007E3D1A">
              <w:rPr>
                <w:rFonts w:ascii="Times New Roman" w:hAnsi="Times New Roman" w:cs="Times New Roman"/>
                <w:sz w:val="21"/>
                <w:szCs w:val="21"/>
              </w:rPr>
              <w:t>сность и целостность изложения</w:t>
            </w:r>
          </w:p>
        </w:tc>
        <w:tc>
          <w:tcPr>
            <w:tcW w:w="0" w:type="auto"/>
            <w:vMerge/>
            <w:vAlign w:val="center"/>
          </w:tcPr>
          <w:p w:rsidR="001910E1" w:rsidRPr="001910E1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910E1" w:rsidRPr="005E2715" w:rsidTr="00DA3565">
        <w:tc>
          <w:tcPr>
            <w:tcW w:w="0" w:type="auto"/>
            <w:gridSpan w:val="2"/>
            <w:vAlign w:val="center"/>
          </w:tcPr>
          <w:p w:rsidR="001910E1" w:rsidRPr="001910E1" w:rsidRDefault="001910E1" w:rsidP="001910E1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Максимальное количество баллов</w:t>
            </w:r>
          </w:p>
        </w:tc>
        <w:tc>
          <w:tcPr>
            <w:tcW w:w="0" w:type="auto"/>
            <w:vAlign w:val="center"/>
          </w:tcPr>
          <w:p w:rsidR="001910E1" w:rsidRPr="001910E1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40</w:t>
            </w:r>
          </w:p>
        </w:tc>
      </w:tr>
    </w:tbl>
    <w:p w:rsidR="002934C3" w:rsidRPr="002934C3" w:rsidRDefault="002934C3" w:rsidP="00A70F22">
      <w:pPr>
        <w:pStyle w:val="a3"/>
        <w:shd w:val="clear" w:color="auto" w:fill="auto"/>
        <w:spacing w:before="0" w:after="289" w:line="322" w:lineRule="exact"/>
        <w:ind w:left="20" w:right="20" w:firstLine="360"/>
        <w:rPr>
          <w:rStyle w:val="31"/>
          <w:color w:val="000000"/>
        </w:rPr>
      </w:pPr>
      <w:r w:rsidRPr="002934C3">
        <w:t xml:space="preserve">По результатам </w:t>
      </w:r>
      <w:r w:rsidRPr="002934C3">
        <w:rPr>
          <w:bCs/>
        </w:rPr>
        <w:t>первого з</w:t>
      </w:r>
      <w:r w:rsidRPr="002934C3">
        <w:t>аочно-очного тура  выстраивается общий рейтинг</w:t>
      </w:r>
      <w:r>
        <w:t xml:space="preserve"> участников конкурса</w:t>
      </w:r>
      <w:r w:rsidR="00A70F22">
        <w:rPr>
          <w:rStyle w:val="1"/>
          <w:color w:val="000000"/>
        </w:rPr>
        <w:t>, который утверждается протоколом на заседании жюри.</w:t>
      </w:r>
    </w:p>
    <w:p w:rsidR="00FE6265" w:rsidRPr="00AE034D" w:rsidRDefault="00FE6265" w:rsidP="002934C3">
      <w:pPr>
        <w:pStyle w:val="310"/>
        <w:shd w:val="clear" w:color="auto" w:fill="auto"/>
        <w:spacing w:before="0" w:after="0" w:line="322" w:lineRule="exact"/>
        <w:ind w:left="20" w:firstLine="360"/>
        <w:jc w:val="both"/>
        <w:rPr>
          <w:b w:val="0"/>
        </w:rPr>
      </w:pPr>
      <w:r w:rsidRPr="00AE034D">
        <w:rPr>
          <w:rStyle w:val="31"/>
          <w:b/>
          <w:color w:val="000000"/>
        </w:rPr>
        <w:t xml:space="preserve">Второй очный тур </w:t>
      </w:r>
      <w:r w:rsidR="00F83DF2" w:rsidRPr="00AE034D">
        <w:rPr>
          <w:rStyle w:val="31"/>
          <w:b/>
          <w:color w:val="000000"/>
        </w:rPr>
        <w:t>с</w:t>
      </w:r>
      <w:r w:rsidR="002934C3">
        <w:rPr>
          <w:rStyle w:val="31"/>
          <w:b/>
          <w:color w:val="000000"/>
        </w:rPr>
        <w:t xml:space="preserve"> </w:t>
      </w:r>
      <w:r w:rsidR="00F83DF2" w:rsidRPr="00AE034D">
        <w:rPr>
          <w:rStyle w:val="31"/>
          <w:b/>
          <w:color w:val="000000"/>
        </w:rPr>
        <w:t>2</w:t>
      </w:r>
      <w:r w:rsidR="002934C3">
        <w:rPr>
          <w:rStyle w:val="31"/>
          <w:b/>
          <w:color w:val="000000"/>
        </w:rPr>
        <w:t>5 января</w:t>
      </w:r>
      <w:r w:rsidR="00F83DF2" w:rsidRPr="00AE034D">
        <w:rPr>
          <w:rStyle w:val="31"/>
          <w:b/>
          <w:color w:val="000000"/>
        </w:rPr>
        <w:t xml:space="preserve"> по </w:t>
      </w:r>
      <w:r w:rsidR="002934C3">
        <w:rPr>
          <w:rStyle w:val="31"/>
          <w:b/>
          <w:color w:val="000000"/>
        </w:rPr>
        <w:t>5</w:t>
      </w:r>
      <w:r w:rsidR="00F83DF2" w:rsidRPr="00AE034D">
        <w:rPr>
          <w:rStyle w:val="31"/>
          <w:b/>
          <w:color w:val="000000"/>
        </w:rPr>
        <w:t xml:space="preserve"> февраля 201</w:t>
      </w:r>
      <w:r w:rsidR="002934C3">
        <w:rPr>
          <w:rStyle w:val="31"/>
          <w:b/>
          <w:color w:val="000000"/>
        </w:rPr>
        <w:t>6</w:t>
      </w:r>
      <w:r w:rsidR="00F83DF2" w:rsidRPr="00AE034D">
        <w:rPr>
          <w:rStyle w:val="31"/>
          <w:b/>
          <w:color w:val="000000"/>
        </w:rPr>
        <w:t xml:space="preserve"> года.</w:t>
      </w:r>
    </w:p>
    <w:p w:rsidR="001C6637" w:rsidRPr="001C6637" w:rsidRDefault="001C6637" w:rsidP="001C6637">
      <w:pPr>
        <w:spacing w:after="0"/>
        <w:ind w:firstLine="3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F22">
        <w:rPr>
          <w:rFonts w:ascii="Times New Roman" w:eastAsia="Times New Roman" w:hAnsi="Times New Roman" w:cs="Times New Roman"/>
          <w:color w:val="000000"/>
          <w:sz w:val="26"/>
          <w:szCs w:val="26"/>
        </w:rPr>
        <w:t>Цель:</w:t>
      </w:r>
      <w:r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раскрытие конкурсантами своего профессионального потенциала в условиях планирования, проведения и анализа эффективности учебного занятия (урока), проявление творческого потенциала, самостоятельности, умения ориентироваться в ситуации, знания своего предмета и способности выйти в обучении на межпредметный и метапредметный уровни.</w:t>
      </w:r>
    </w:p>
    <w:p w:rsidR="009565FE" w:rsidRDefault="001C6637" w:rsidP="001C6637">
      <w:pPr>
        <w:spacing w:after="0"/>
        <w:ind w:firstLine="3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565FE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Формат конкурсного испытания:</w:t>
      </w:r>
      <w:r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1C663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урок по предмету</w:t>
      </w:r>
      <w:r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(регламент - 45 минут, самоанализ урока и вопросы жюри - 10 минут), который проводится в образовательной организации, утвержденной оргкомитетом в качестве площадки проведения конкурса. Темы уроков</w:t>
      </w:r>
      <w:r w:rsidR="009565F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9565FE" w:rsidRDefault="009565FE" w:rsidP="001C6637">
      <w:pPr>
        <w:spacing w:after="0"/>
        <w:ind w:firstLine="3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="001C6637"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определяются в соответствии с календарно-тематическим планированием в рабочих программах по соответствующим предметам и с учетом их фактического выполнения в соответствующих классах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</w:p>
    <w:p w:rsidR="009565FE" w:rsidRDefault="009565FE" w:rsidP="001C6637">
      <w:pPr>
        <w:spacing w:after="0"/>
        <w:ind w:firstLine="3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сообщаются участникам </w:t>
      </w:r>
      <w:r w:rsidR="001C6637"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>конкурса за два дня до начала конкурсных испытаний и довод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я</w:t>
      </w:r>
      <w:r w:rsidR="001C6637"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тся до сведения членов жюри. </w:t>
      </w:r>
    </w:p>
    <w:p w:rsidR="009565FE" w:rsidRDefault="009565FE" w:rsidP="009565FE">
      <w:pPr>
        <w:pStyle w:val="a3"/>
        <w:shd w:val="clear" w:color="auto" w:fill="auto"/>
        <w:spacing w:before="0" w:after="0" w:line="260" w:lineRule="exact"/>
        <w:ind w:left="20" w:firstLine="360"/>
        <w:rPr>
          <w:color w:val="000000"/>
          <w:u w:val="single"/>
        </w:rPr>
      </w:pPr>
    </w:p>
    <w:p w:rsidR="009565FE" w:rsidRDefault="009565FE" w:rsidP="009565FE">
      <w:pPr>
        <w:pStyle w:val="a3"/>
        <w:shd w:val="clear" w:color="auto" w:fill="auto"/>
        <w:spacing w:before="0" w:after="0" w:line="260" w:lineRule="exact"/>
        <w:ind w:left="20" w:firstLine="360"/>
      </w:pPr>
      <w:r>
        <w:rPr>
          <w:color w:val="000000"/>
          <w:u w:val="single"/>
        </w:rPr>
        <w:t>Критерии оценивания:</w:t>
      </w:r>
    </w:p>
    <w:p w:rsidR="001C6637" w:rsidRPr="001C6637" w:rsidRDefault="001C6637" w:rsidP="001C66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>Оценка выполнения конкурсного задания осуществляется по 10 критериям, каждый из которых включает 5 показателей. Соответствие конкретному показателю оценивается в диапазоне от 0 до 2 баллов. В случае несоответствия урока установленной теме выполнение задания автоматически оценивается в 0 баллов.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07"/>
        <w:gridCol w:w="5973"/>
        <w:gridCol w:w="737"/>
      </w:tblGrid>
      <w:tr w:rsidR="001C6637" w:rsidRPr="009565FE" w:rsidTr="00DA3565">
        <w:tc>
          <w:tcPr>
            <w:tcW w:w="0" w:type="auto"/>
          </w:tcPr>
          <w:p w:rsidR="001C6637" w:rsidRPr="009565FE" w:rsidRDefault="001C6637" w:rsidP="001C6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Критерии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Показатели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Баллы</w:t>
            </w: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информационная и языковая грамотность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корректность учебного содержания и использование научного языка (термины, символы, условные обозначения), глубина и широта знаний по теме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доступность изложения, адекватность объема информации (возрастным особенностям обучающихся и требованиям образовательной программы)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навыки в ИКТ, культура поведения в виртуальной среде и визуализация информации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языковая культура учителя и обучающихся (наличие заданий на составление связного текста и развитие культуры речи)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разных источников информации, структурирование информации в разных форматах (текстовом, графическом, электронном и др.)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результативность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достижение предметных результатов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от 0 до </w:t>
            </w: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достижение метапредметных результатов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достижение личностных результатов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вовлечение учащихся в исследовательскую деятельность (выдвижение гипотез, сбор данных, поиск источников информации)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соотнесение действий с планируемыми результатами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методическое мастерство и творчество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разнообразие методов и приемов, смена видов деятельности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новизна и оригинальность подходов, нестандартность действий и индивидуальность учителя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сравнительных подходов, формирование умения аргументировать свою позицию, использование дискуссионных подходов и проектирования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разнообразие форм работы с информацией и использование разных источников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соответствие методов и приемов целеполаганию (реализации цели, решению задач, достижению результатов)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мотивирование к обучению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различных способов мотивации и умение удивить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системность и последовательность проведения мотивации в структуре занятия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доброжелательная атмосфера, безопасная и комфортная образовательная среда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проблемных ситуаций, опора на интересы и потребности обучающихся (умение сформулировать или вывести на формулировку проблемы, опора на жизненный опыт учеников)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образовательной успешности для всех обучающихся, в том числе с особыми потребностями и ограниченными возможностями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рефлексивность и оценивание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объективность и открытость оценивания, связь с целеполаганием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разные способы оценивания и рефлексии, умение их обосновать при самоанализе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обратная связь, наличие возможностей для высказывания собственной точки зрения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понятность процедуры и критериев оценивания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адекватность оценки и рефлексии проведенного урока, точность ответов на вопросы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организационная культура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постановка и понимание целей, задач и ожидаемых результатов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наличие инструкций и пояснений для выполнения заданий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установление правил и процедур совместной работы на уроке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обращение внимания на индивидуальные запросы и интересы обучающихся, создание возможностей для инклюзивного образования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осознание своей деятельности, понимание достижений и проблем, умение оценить проведенный урок и провести критический анализ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эффективная коммуникация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организация взаимодействия и сотрудничество обучающихся между собой, с учителем и с различными источниками информации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толерантного отношения к различным позициям, возможности для высказывания учащимися своей точки зрения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наличие эффективной обратной связи на занятии, способность учителя задавать модель коммуникации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вопросов на понимание, развитие умений учащихся формулировать вопросы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развитие навыков конструктивного диалога в том числе и при самоанализе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наличие ценностных ориентиров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воспитательный эффект урока и педагогической деятельности учителя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безопасного поведения и формирования культуры здорового образа жизни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обращение внимания учащихся на ценностные ориентиры и ценностные аспекты учебного знания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толерантного отношения к различным мнениям и культурным особенностям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создание ситуаций для обсуждения и принятия общих ценностей гражданской направленности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метапредметный и междисциплинарный подход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формирование универсальных учебных действий разных видов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потенциала различных дисциплин и корректность в использовании содержания других дисциплин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понимание особенностей метапредметного подхода и его отличия от использования междисциплинарных связей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системность и целесообразность использования междисциплинарных и метапредметных подходов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умение анализировать проведенное занятие с учетом использования метапредметных и междисциплинарных связей, обоснование метапредметных результатов урока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самостоятельности, активности и творчества обучающихся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активных и интерактивных подходов для развития самостоятельности обучающихся (работа в группах, формулирование вопросов и т.п.)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создание на уроке ситуаций для выбора и самоопределения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личной и групповой ответственности при выполнении заданий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решение творческих задач, возможности для самостоятельной работы и создание ситуаций успеха на уроке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уважение личного достоинства каждого ученика и доброжелательная атмосфера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gridSpan w:val="2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Максимальное количество баллов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100</w:t>
            </w:r>
          </w:p>
        </w:tc>
      </w:tr>
    </w:tbl>
    <w:p w:rsidR="001C6637" w:rsidRDefault="009565FE" w:rsidP="00A70F22">
      <w:pPr>
        <w:pStyle w:val="a3"/>
        <w:shd w:val="clear" w:color="auto" w:fill="auto"/>
        <w:spacing w:before="0" w:after="289" w:line="322" w:lineRule="exact"/>
        <w:ind w:left="20" w:right="20" w:firstLine="360"/>
        <w:rPr>
          <w:rStyle w:val="31"/>
          <w:b w:val="0"/>
          <w:color w:val="000000"/>
        </w:rPr>
      </w:pPr>
      <w:r>
        <w:rPr>
          <w:rStyle w:val="1"/>
          <w:color w:val="000000"/>
        </w:rPr>
        <w:t>По результатам второго очного тура выстраивается рейтинг, который утверждается протоколом на заседании жюри.</w:t>
      </w:r>
    </w:p>
    <w:p w:rsidR="00FE6265" w:rsidRPr="00AE034D" w:rsidRDefault="00FE6265" w:rsidP="0017298D">
      <w:pPr>
        <w:pStyle w:val="310"/>
        <w:shd w:val="clear" w:color="auto" w:fill="auto"/>
        <w:spacing w:before="0" w:after="0" w:line="322" w:lineRule="exact"/>
        <w:ind w:left="20" w:firstLine="360"/>
        <w:jc w:val="both"/>
        <w:rPr>
          <w:b w:val="0"/>
        </w:rPr>
      </w:pPr>
      <w:r w:rsidRPr="00AE034D">
        <w:rPr>
          <w:rStyle w:val="31"/>
          <w:b/>
          <w:color w:val="000000"/>
        </w:rPr>
        <w:t xml:space="preserve">Третий очный  тур </w:t>
      </w:r>
      <w:r w:rsidR="00F83DF2" w:rsidRPr="00AE034D">
        <w:rPr>
          <w:rStyle w:val="31"/>
          <w:b/>
          <w:color w:val="000000"/>
        </w:rPr>
        <w:t xml:space="preserve">с </w:t>
      </w:r>
      <w:r w:rsidR="00A70F22">
        <w:rPr>
          <w:rStyle w:val="31"/>
          <w:b/>
          <w:color w:val="000000"/>
        </w:rPr>
        <w:t>8</w:t>
      </w:r>
      <w:r w:rsidR="00F83DF2" w:rsidRPr="00AE034D">
        <w:rPr>
          <w:rStyle w:val="31"/>
          <w:b/>
          <w:color w:val="000000"/>
        </w:rPr>
        <w:t xml:space="preserve"> февраля по </w:t>
      </w:r>
      <w:r w:rsidR="00A70F22">
        <w:rPr>
          <w:rStyle w:val="31"/>
          <w:b/>
          <w:color w:val="000000"/>
        </w:rPr>
        <w:t>19 февраля</w:t>
      </w:r>
      <w:r w:rsidRPr="00AE034D">
        <w:rPr>
          <w:rStyle w:val="31"/>
          <w:b/>
          <w:color w:val="000000"/>
        </w:rPr>
        <w:t xml:space="preserve"> 201</w:t>
      </w:r>
      <w:r w:rsidR="00A70F22">
        <w:rPr>
          <w:rStyle w:val="31"/>
          <w:b/>
          <w:color w:val="000000"/>
        </w:rPr>
        <w:t>6</w:t>
      </w:r>
      <w:r w:rsidRPr="00AE034D">
        <w:rPr>
          <w:rStyle w:val="31"/>
          <w:b/>
          <w:color w:val="000000"/>
        </w:rPr>
        <w:t xml:space="preserve"> года</w:t>
      </w:r>
      <w:r w:rsidR="0017298D" w:rsidRPr="00AE034D">
        <w:rPr>
          <w:rStyle w:val="31"/>
          <w:b/>
          <w:color w:val="000000"/>
        </w:rPr>
        <w:t>.</w:t>
      </w:r>
    </w:p>
    <w:p w:rsidR="00DA3565" w:rsidRPr="00DA3565" w:rsidRDefault="00DA3565" w:rsidP="00DA3565">
      <w:pPr>
        <w:spacing w:after="255" w:line="255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A3565">
        <w:rPr>
          <w:rFonts w:ascii="Times New Roman" w:eastAsia="Times New Roman" w:hAnsi="Times New Roman" w:cs="Times New Roman"/>
          <w:color w:val="000000"/>
          <w:sz w:val="26"/>
          <w:szCs w:val="26"/>
        </w:rPr>
        <w:t>Цель: демонстрация педагогического мастерства в планировании и анализе эффективности учебных занятий и подходов к обучению, выявление лучшего педагогического опыта и инновационных практик, осознание педагогом своей деятельности в сравнительном и рефлексивном контексте, осмысление перспектив собственного профессионального развития и потенциала транслирования методик и технологий преподавания.</w:t>
      </w:r>
    </w:p>
    <w:p w:rsidR="006B050F" w:rsidRDefault="00DA3565" w:rsidP="006B050F">
      <w:pPr>
        <w:spacing w:after="0" w:line="255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A3565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Формат конкурсного испытания:</w:t>
      </w:r>
      <w:r w:rsidRPr="00DA356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6B050F" w:rsidRPr="006B050F" w:rsidRDefault="006B050F" w:rsidP="006B050F">
      <w:pPr>
        <w:pStyle w:val="af2"/>
        <w:numPr>
          <w:ilvl w:val="0"/>
          <w:numId w:val="19"/>
        </w:numPr>
        <w:spacing w:after="0" w:line="255" w:lineRule="atLeast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B050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Мастер-класс.</w:t>
      </w:r>
    </w:p>
    <w:p w:rsidR="00DA3565" w:rsidRPr="00DA3565" w:rsidRDefault="006B050F" w:rsidP="006B050F">
      <w:pPr>
        <w:spacing w:after="0" w:line="255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</w:t>
      </w:r>
      <w:r w:rsidR="00DA3565" w:rsidRPr="006B050F">
        <w:rPr>
          <w:rFonts w:ascii="Times New Roman" w:eastAsia="Times New Roman" w:hAnsi="Times New Roman" w:cs="Times New Roman"/>
          <w:color w:val="000000"/>
          <w:sz w:val="26"/>
          <w:szCs w:val="26"/>
        </w:rPr>
        <w:t>убличная индивидуальная демонстрация способов трансляции на сцене образовательных технологий (методов, эффективных приемов и др.). Регламент: выступление конкурсанта - до 20 минут, вопросы жюри и ответы участника - до 5 минут.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A3565" w:rsidRPr="00DA356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Оценка выполнения конкурсного задания осуществляется по 10 критериям, </w:t>
      </w:r>
      <w:r w:rsidR="00DA3565" w:rsidRPr="00DA3565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каждый из которых включает 5 показателей. Соответствие конкретному показателю оценивается в диапазоне от 0 до 2 баллов.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63"/>
        <w:gridCol w:w="5517"/>
        <w:gridCol w:w="737"/>
      </w:tblGrid>
      <w:tr w:rsidR="00DA3565" w:rsidRPr="00DA3565" w:rsidTr="00DA3565"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Критерии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Показатели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Баллы</w:t>
            </w: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актуальность и методическое обоснование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доказательство значимости методической проблемы для образования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убедительное и аргументированное методическое обоснование предлагаемых способов обучения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оригинальность и новизна методических приемов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технологичность и практическая применимость, внесение изменений в практику преподавания на основе требований ФГОС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разнообразие методических приемов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творческий подход и импровизация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творческий подход, оригинальность решений и способность удивить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проявление индивидуальности и нахождение нестандартных путей в решении педагогических задач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приемов театральной педагогики, артистизм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умение осмыслить и переработать имеющийся опыт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удачное сопровождение выступления (иллюстрации, компьютерная презентация, яркие примеры)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исследовательская компетентность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демонстрация культуры организации и проведения исследования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способность выдвигать гипотезы и предположения, проводить проверку и обосновывать свои выводы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мониторинг индивидуальных достижений обучающихся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понимание разных подходов в педагогике к решению ряда теоретических и практических вопросов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сравнительных подходов в представлении педагогического опыта (сопоставление и использование лучших практик)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коммуникативная культура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умение выстраивать взаимодействие со всеми участниками образовательного процесса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включение разных групп в работу и взаимодействие с аудиторией, использование вопросов для проверки понимания и конструктивного диалога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выстраивание эффективной обратной связи в педагогической деятельности и способность учителя задавать модель коммуникации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толерантного отношения к различным позициям, уважение различных точек зрения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владение культурными нормами и традициями (понимание и учет в своей педагогической практике социокультурных особенностей страны, региона и учащихся своей школы)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рефлексивная культура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способность к анализу своей деятельности и осмыслению опыта (включение рефлексных компонентов)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умение оценить выбор методов и достигнутые результаты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осознание педагогом своей деятельности в сравнительном и рефлексивном контексте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осмысление перспектив собственного профессионального развития и потенциала транслирования методик и технологий преподавания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адекватность оценки и рефлексии проведенного мастер-класса, точность ответов на вопросы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информационная и языковая культура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корректность и грамотность использования понятийного </w:t>
            </w: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аппарата и научного языка, отсутствие фактических ошибок, глубина и широта знаний по теме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 xml:space="preserve">от 0 до </w:t>
            </w: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разнообразие источников информации и форм работы с образовательными ресурсами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разных источников информации, структурирование информации в разных форматах (текстовом, графическом, электронном и др.)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удачная обработка и представление информации (структурирование, интерпретация, сравнение, обобщение)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грамотность речи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ценностные ориентиры и воспитательная направленность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акцент на воспитательный эффект в педагогической деятельности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обращение внимания на ценностные ориентиры и ценностные аспекты учебного знания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уважения достоинства личности и толерантного отношения к культурным различиям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безопасного поведения и формирования культуры здорового образа жизни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педагогическая деятельность в области формирования ценностей морально-нравственной и гражданско-патриотической направленности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метапредметность и универсальность подходов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разнообразие методического содержания и его метапредметный потенциал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доступность для понимания и конкретность (примеры, связь с практикой преподавания, опора на реальные ситуации)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формирование универсальных учебных действий разных видов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системность и целесообразность использования метапредметных подходов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потенциал транслируемого педагогического опыта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развивающий характер и результативность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развивающий характер преподавания и поддержка индивидуальности в образовании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опора на потенциал личностного развития обучающихся, самостоятельность и самореализацию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выдвижение планируемых результатов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учет разнообразных образовательных потребностей (в том числе и использование инклюзивного подхода)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разнообразие результатов (предметные, метапредметные, личностные)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проектная деятельность с опорой на разнообразные образовательные потребности обучающихся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умение выявить и обосновать ключевую проблему (сформулировать проблему, темы для обсуждения или исследования)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конструктивность и видение путей решения проблем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выстраивание целеполагания (понимание целей, задач и ожидаемых результатов)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наличие количественных и качественных показателей достижения результата и проведение оценки результативности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планирование и подведение итогов (анализ и осмысление)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gridSpan w:val="2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Максимальное количество баллов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100</w:t>
            </w:r>
          </w:p>
        </w:tc>
      </w:tr>
    </w:tbl>
    <w:p w:rsidR="00D5107E" w:rsidRDefault="001A0A91" w:rsidP="001A0A91">
      <w:pPr>
        <w:pStyle w:val="a3"/>
        <w:shd w:val="clear" w:color="auto" w:fill="auto"/>
        <w:spacing w:before="0" w:after="0" w:line="322" w:lineRule="exact"/>
        <w:ind w:left="20" w:right="20" w:firstLine="360"/>
      </w:pPr>
      <w:r>
        <w:rPr>
          <w:rStyle w:val="1"/>
          <w:color w:val="000000"/>
        </w:rPr>
        <w:t xml:space="preserve">По результатам третьего очного тура выстраивается рейтинг, который утверждается протоколом на заседании жюри. </w:t>
      </w:r>
      <w:r w:rsidR="00D5107E" w:rsidRPr="00D5107E">
        <w:t xml:space="preserve">Победитель определяется членами жюри из числа участников  конкурса путем </w:t>
      </w:r>
      <w:r w:rsidR="00D5107E">
        <w:t>общего рейтинга по итогам трёх этапов.</w:t>
      </w:r>
    </w:p>
    <w:p w:rsidR="001A0A91" w:rsidRDefault="001A0A91" w:rsidP="001A0A91">
      <w:pPr>
        <w:pStyle w:val="a3"/>
        <w:shd w:val="clear" w:color="auto" w:fill="auto"/>
        <w:spacing w:before="0" w:after="0" w:line="322" w:lineRule="exact"/>
        <w:ind w:left="20" w:right="20" w:firstLine="360"/>
      </w:pPr>
    </w:p>
    <w:p w:rsidR="006B050F" w:rsidRPr="001A4904" w:rsidRDefault="006B050F" w:rsidP="001A0A91">
      <w:pPr>
        <w:pStyle w:val="310"/>
        <w:shd w:val="clear" w:color="auto" w:fill="auto"/>
        <w:spacing w:before="0" w:after="0" w:line="240" w:lineRule="auto"/>
        <w:ind w:firstLine="0"/>
        <w:jc w:val="both"/>
        <w:rPr>
          <w:rStyle w:val="31"/>
        </w:rPr>
      </w:pPr>
      <w:r w:rsidRPr="006B050F">
        <w:rPr>
          <w:rStyle w:val="31"/>
          <w:b/>
        </w:rPr>
        <w:t>2.Самопредставление учителя на сцене</w:t>
      </w:r>
      <w:r w:rsidRPr="001A4904">
        <w:rPr>
          <w:rStyle w:val="31"/>
        </w:rPr>
        <w:t xml:space="preserve">  (до 10 минут</w:t>
      </w:r>
      <w:r>
        <w:rPr>
          <w:rStyle w:val="31"/>
        </w:rPr>
        <w:t>, не оценивается баллами, проводится в отдельные сроки в период подведения итогов конкурса</w:t>
      </w:r>
      <w:r w:rsidRPr="001A4904">
        <w:rPr>
          <w:rStyle w:val="31"/>
        </w:rPr>
        <w:t>)</w:t>
      </w:r>
    </w:p>
    <w:p w:rsidR="006B050F" w:rsidRDefault="006B050F" w:rsidP="006B050F">
      <w:pPr>
        <w:spacing w:line="240" w:lineRule="auto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Ц</w:t>
      </w:r>
      <w:r w:rsidRPr="001A4904">
        <w:rPr>
          <w:rFonts w:ascii="Times New Roman" w:hAnsi="Times New Roman" w:cs="Times New Roman"/>
          <w:sz w:val="26"/>
          <w:szCs w:val="26"/>
        </w:rPr>
        <w:t>ель</w:t>
      </w:r>
      <w:r>
        <w:rPr>
          <w:rFonts w:ascii="Times New Roman" w:hAnsi="Times New Roman" w:cs="Times New Roman"/>
          <w:sz w:val="26"/>
          <w:szCs w:val="26"/>
        </w:rPr>
        <w:t xml:space="preserve"> самопредставления</w:t>
      </w:r>
      <w:r w:rsidRPr="001A4904">
        <w:rPr>
          <w:rFonts w:ascii="Times New Roman" w:hAnsi="Times New Roman" w:cs="Times New Roman"/>
          <w:sz w:val="26"/>
          <w:szCs w:val="26"/>
        </w:rPr>
        <w:t xml:space="preserve"> - дать жюри представление об учителе как о личности, о его результатах,  лидерских качествах. </w:t>
      </w:r>
      <w:r>
        <w:rPr>
          <w:rFonts w:ascii="Times New Roman" w:hAnsi="Times New Roman" w:cs="Times New Roman"/>
          <w:sz w:val="26"/>
          <w:szCs w:val="26"/>
        </w:rPr>
        <w:t>Возможно</w:t>
      </w:r>
      <w:r w:rsidRPr="001A4904">
        <w:rPr>
          <w:rFonts w:ascii="Times New Roman" w:hAnsi="Times New Roman" w:cs="Times New Roman"/>
          <w:sz w:val="26"/>
          <w:szCs w:val="26"/>
        </w:rPr>
        <w:t xml:space="preserve"> использова</w:t>
      </w:r>
      <w:r>
        <w:rPr>
          <w:rFonts w:ascii="Times New Roman" w:hAnsi="Times New Roman" w:cs="Times New Roman"/>
          <w:sz w:val="26"/>
          <w:szCs w:val="26"/>
        </w:rPr>
        <w:t>ние</w:t>
      </w:r>
      <w:r w:rsidRPr="001A4904">
        <w:rPr>
          <w:rFonts w:ascii="Times New Roman" w:hAnsi="Times New Roman" w:cs="Times New Roman"/>
          <w:sz w:val="26"/>
          <w:szCs w:val="26"/>
        </w:rPr>
        <w:t xml:space="preserve"> результат</w:t>
      </w:r>
      <w:r>
        <w:rPr>
          <w:rFonts w:ascii="Times New Roman" w:hAnsi="Times New Roman" w:cs="Times New Roman"/>
          <w:sz w:val="26"/>
          <w:szCs w:val="26"/>
        </w:rPr>
        <w:t>ов</w:t>
      </w:r>
      <w:r w:rsidRPr="001A4904">
        <w:rPr>
          <w:rFonts w:ascii="Times New Roman" w:hAnsi="Times New Roman" w:cs="Times New Roman"/>
          <w:sz w:val="26"/>
          <w:szCs w:val="26"/>
        </w:rPr>
        <w:t xml:space="preserve"> творчества, рассказ о хобби, о жизненном кредо</w:t>
      </w:r>
      <w:r>
        <w:rPr>
          <w:rFonts w:ascii="Times New Roman" w:hAnsi="Times New Roman" w:cs="Times New Roman"/>
          <w:sz w:val="26"/>
          <w:szCs w:val="26"/>
        </w:rPr>
        <w:t>, также</w:t>
      </w:r>
      <w:r w:rsidRPr="001A4904">
        <w:rPr>
          <w:rFonts w:ascii="Times New Roman" w:hAnsi="Times New Roman" w:cs="Times New Roman"/>
          <w:sz w:val="26"/>
          <w:szCs w:val="26"/>
        </w:rPr>
        <w:t xml:space="preserve"> показ видеофрагментов из педагогической и творческой деятельности учителя.</w:t>
      </w:r>
      <w:r>
        <w:rPr>
          <w:rFonts w:ascii="Times New Roman" w:hAnsi="Times New Roman" w:cs="Times New Roman"/>
          <w:sz w:val="26"/>
          <w:szCs w:val="26"/>
        </w:rPr>
        <w:t xml:space="preserve"> Показатели эффективности: п</w:t>
      </w:r>
      <w:r w:rsidRPr="001A4904">
        <w:rPr>
          <w:rFonts w:ascii="Times New Roman" w:hAnsi="Times New Roman" w:cs="Times New Roman"/>
          <w:sz w:val="26"/>
          <w:szCs w:val="26"/>
          <w:lang w:eastAsia="ar-SA"/>
        </w:rPr>
        <w:t>резентативность</w:t>
      </w:r>
      <w:r>
        <w:rPr>
          <w:rFonts w:ascii="Times New Roman" w:hAnsi="Times New Roman" w:cs="Times New Roman"/>
          <w:sz w:val="26"/>
          <w:szCs w:val="26"/>
          <w:lang w:eastAsia="ar-SA"/>
        </w:rPr>
        <w:t>, и</w:t>
      </w:r>
      <w:r w:rsidRPr="001A4904">
        <w:rPr>
          <w:rFonts w:ascii="Times New Roman" w:hAnsi="Times New Roman" w:cs="Times New Roman"/>
          <w:sz w:val="26"/>
          <w:szCs w:val="26"/>
          <w:lang w:eastAsia="ar-SA"/>
        </w:rPr>
        <w:t>нновационность</w:t>
      </w:r>
      <w:r>
        <w:rPr>
          <w:rFonts w:ascii="Times New Roman" w:hAnsi="Times New Roman" w:cs="Times New Roman"/>
          <w:sz w:val="26"/>
          <w:szCs w:val="26"/>
          <w:lang w:eastAsia="ar-SA"/>
        </w:rPr>
        <w:t>, э</w:t>
      </w:r>
      <w:r w:rsidRPr="001A4904">
        <w:rPr>
          <w:rFonts w:ascii="Times New Roman" w:hAnsi="Times New Roman" w:cs="Times New Roman"/>
          <w:sz w:val="26"/>
          <w:szCs w:val="26"/>
          <w:lang w:eastAsia="ar-SA"/>
        </w:rPr>
        <w:t>рудиция</w:t>
      </w:r>
      <w:r>
        <w:rPr>
          <w:rFonts w:ascii="Times New Roman" w:hAnsi="Times New Roman" w:cs="Times New Roman"/>
          <w:sz w:val="26"/>
          <w:szCs w:val="26"/>
          <w:lang w:eastAsia="ar-SA"/>
        </w:rPr>
        <w:t>, у</w:t>
      </w:r>
      <w:r w:rsidRPr="001A4904">
        <w:rPr>
          <w:rFonts w:ascii="Times New Roman" w:hAnsi="Times New Roman" w:cs="Times New Roman"/>
          <w:sz w:val="26"/>
          <w:szCs w:val="26"/>
          <w:lang w:eastAsia="ar-SA"/>
        </w:rPr>
        <w:t>мение взаимодействовать с широкой аудиторией</w:t>
      </w:r>
      <w:r>
        <w:rPr>
          <w:rFonts w:ascii="Times New Roman" w:hAnsi="Times New Roman" w:cs="Times New Roman"/>
          <w:sz w:val="26"/>
          <w:szCs w:val="26"/>
          <w:lang w:eastAsia="ar-SA"/>
        </w:rPr>
        <w:t>, э</w:t>
      </w:r>
      <w:r w:rsidRPr="001A4904">
        <w:rPr>
          <w:rFonts w:ascii="Times New Roman" w:hAnsi="Times New Roman" w:cs="Times New Roman"/>
          <w:sz w:val="26"/>
          <w:szCs w:val="26"/>
          <w:lang w:eastAsia="ar-SA"/>
        </w:rPr>
        <w:t>ффективность</w:t>
      </w:r>
      <w:r>
        <w:rPr>
          <w:rFonts w:ascii="Times New Roman" w:hAnsi="Times New Roman" w:cs="Times New Roman"/>
          <w:sz w:val="26"/>
          <w:szCs w:val="26"/>
          <w:lang w:eastAsia="ar-SA"/>
        </w:rPr>
        <w:t>, г</w:t>
      </w:r>
      <w:r w:rsidRPr="001A4904">
        <w:rPr>
          <w:rFonts w:ascii="Times New Roman" w:hAnsi="Times New Roman" w:cs="Times New Roman"/>
          <w:sz w:val="26"/>
          <w:szCs w:val="26"/>
          <w:lang w:eastAsia="ar-SA"/>
        </w:rPr>
        <w:t>лубина и оригинальность содержания</w:t>
      </w:r>
      <w:r>
        <w:rPr>
          <w:rFonts w:ascii="Times New Roman" w:hAnsi="Times New Roman" w:cs="Times New Roman"/>
          <w:sz w:val="26"/>
          <w:szCs w:val="26"/>
          <w:lang w:eastAsia="ar-SA"/>
        </w:rPr>
        <w:t>, а</w:t>
      </w:r>
      <w:r w:rsidRPr="001A4904">
        <w:rPr>
          <w:rFonts w:ascii="Times New Roman" w:hAnsi="Times New Roman" w:cs="Times New Roman"/>
          <w:sz w:val="26"/>
          <w:szCs w:val="26"/>
          <w:lang w:eastAsia="ar-SA"/>
        </w:rPr>
        <w:t>ртистичность.</w:t>
      </w:r>
    </w:p>
    <w:p w:rsidR="00FE6265" w:rsidRPr="001A4904" w:rsidRDefault="00632B0B" w:rsidP="00632B0B">
      <w:pPr>
        <w:pStyle w:val="12"/>
        <w:keepNext/>
        <w:keepLines/>
        <w:shd w:val="clear" w:color="auto" w:fill="auto"/>
        <w:tabs>
          <w:tab w:val="left" w:pos="3783"/>
        </w:tabs>
        <w:spacing w:before="0" w:after="118" w:line="260" w:lineRule="exact"/>
        <w:ind w:left="3340"/>
        <w:jc w:val="both"/>
        <w:rPr>
          <w:b w:val="0"/>
        </w:rPr>
      </w:pPr>
      <w:bookmarkStart w:id="4" w:name="bookmark4"/>
      <w:r>
        <w:rPr>
          <w:rStyle w:val="11"/>
          <w:b/>
          <w:color w:val="000000"/>
        </w:rPr>
        <w:t xml:space="preserve">5. </w:t>
      </w:r>
      <w:r w:rsidR="00FE6265" w:rsidRPr="001A4904">
        <w:rPr>
          <w:rStyle w:val="11"/>
          <w:b/>
          <w:color w:val="000000"/>
        </w:rPr>
        <w:t>Руководство конкурсом</w:t>
      </w:r>
      <w:bookmarkEnd w:id="4"/>
    </w:p>
    <w:p w:rsidR="00FE6265" w:rsidRDefault="00FE6265" w:rsidP="00FE6265">
      <w:pPr>
        <w:pStyle w:val="a3"/>
        <w:shd w:val="clear" w:color="auto" w:fill="auto"/>
        <w:spacing w:before="0" w:after="169" w:line="322" w:lineRule="exact"/>
        <w:ind w:left="20" w:right="280" w:firstLine="700"/>
      </w:pPr>
      <w:r>
        <w:rPr>
          <w:rStyle w:val="1"/>
          <w:color w:val="000000"/>
        </w:rPr>
        <w:t xml:space="preserve">Подготовку и проведение конкурса осуществляет оргкомитет, утвержденный приказом </w:t>
      </w:r>
      <w:r w:rsidR="00F83DF2">
        <w:rPr>
          <w:rStyle w:val="1"/>
          <w:color w:val="000000"/>
        </w:rPr>
        <w:t>управления образования администрации муниципального района «Волоконовский район»</w:t>
      </w:r>
      <w:r w:rsidR="00C001C0">
        <w:rPr>
          <w:rStyle w:val="1"/>
          <w:color w:val="000000"/>
        </w:rPr>
        <w:t>.</w:t>
      </w:r>
      <w:r w:rsidR="00F83DF2">
        <w:rPr>
          <w:rStyle w:val="1"/>
          <w:color w:val="000000"/>
        </w:rPr>
        <w:t xml:space="preserve"> </w:t>
      </w:r>
      <w:r w:rsidR="00C001C0">
        <w:rPr>
          <w:rStyle w:val="1"/>
          <w:color w:val="000000"/>
        </w:rPr>
        <w:t xml:space="preserve">Районный </w:t>
      </w:r>
      <w:r>
        <w:rPr>
          <w:rStyle w:val="1"/>
          <w:color w:val="000000"/>
        </w:rPr>
        <w:t>оргкомитет определяет порядок, формы, место и даты проведения этапов конкурса.</w:t>
      </w:r>
    </w:p>
    <w:p w:rsidR="00FE6265" w:rsidRPr="001A4904" w:rsidRDefault="00632B0B" w:rsidP="00632B0B">
      <w:pPr>
        <w:pStyle w:val="12"/>
        <w:keepNext/>
        <w:keepLines/>
        <w:shd w:val="clear" w:color="auto" w:fill="auto"/>
        <w:tabs>
          <w:tab w:val="left" w:pos="3033"/>
        </w:tabs>
        <w:spacing w:before="0" w:after="137" w:line="260" w:lineRule="exact"/>
        <w:ind w:left="2480"/>
        <w:jc w:val="both"/>
        <w:rPr>
          <w:b w:val="0"/>
        </w:rPr>
      </w:pPr>
      <w:bookmarkStart w:id="5" w:name="bookmark5"/>
      <w:r>
        <w:rPr>
          <w:rStyle w:val="11"/>
          <w:b/>
          <w:color w:val="000000"/>
        </w:rPr>
        <w:t xml:space="preserve">6. </w:t>
      </w:r>
      <w:r w:rsidR="00FE6265" w:rsidRPr="001A4904">
        <w:rPr>
          <w:rStyle w:val="11"/>
          <w:b/>
          <w:color w:val="000000"/>
        </w:rPr>
        <w:t>Итоги конкурса. Награждение.</w:t>
      </w:r>
      <w:bookmarkEnd w:id="5"/>
    </w:p>
    <w:p w:rsidR="00FE6265" w:rsidRDefault="00FE6265" w:rsidP="001A0A91">
      <w:pPr>
        <w:pStyle w:val="a3"/>
        <w:numPr>
          <w:ilvl w:val="0"/>
          <w:numId w:val="9"/>
        </w:numPr>
        <w:shd w:val="clear" w:color="auto" w:fill="auto"/>
        <w:spacing w:before="0" w:after="120" w:line="317" w:lineRule="exact"/>
        <w:ind w:left="20" w:right="6" w:firstLine="0"/>
      </w:pPr>
      <w:r>
        <w:rPr>
          <w:rStyle w:val="1"/>
          <w:color w:val="000000"/>
        </w:rPr>
        <w:t xml:space="preserve"> Жюри определяет по результатам тр</w:t>
      </w:r>
      <w:r w:rsidR="00C001C0">
        <w:rPr>
          <w:rStyle w:val="1"/>
          <w:color w:val="000000"/>
        </w:rPr>
        <w:t>ёх</w:t>
      </w:r>
      <w:r>
        <w:rPr>
          <w:rStyle w:val="1"/>
          <w:color w:val="000000"/>
        </w:rPr>
        <w:t xml:space="preserve"> тур</w:t>
      </w:r>
      <w:r w:rsidR="00C001C0">
        <w:rPr>
          <w:rStyle w:val="1"/>
          <w:color w:val="000000"/>
        </w:rPr>
        <w:t>ов</w:t>
      </w:r>
      <w:r>
        <w:rPr>
          <w:rStyle w:val="1"/>
          <w:color w:val="000000"/>
        </w:rPr>
        <w:t xml:space="preserve"> конкурса победителя, которому присваива</w:t>
      </w:r>
      <w:r w:rsidR="00C001C0">
        <w:rPr>
          <w:rStyle w:val="1"/>
          <w:color w:val="000000"/>
        </w:rPr>
        <w:t>ется звание «Учитель года - 201</w:t>
      </w:r>
      <w:r w:rsidR="00D5107E">
        <w:rPr>
          <w:rStyle w:val="1"/>
          <w:color w:val="000000"/>
        </w:rPr>
        <w:t>6</w:t>
      </w:r>
      <w:r>
        <w:rPr>
          <w:rStyle w:val="1"/>
          <w:color w:val="000000"/>
        </w:rPr>
        <w:t>»</w:t>
      </w:r>
      <w:r w:rsidR="00C0484F">
        <w:rPr>
          <w:rStyle w:val="1"/>
          <w:color w:val="000000"/>
        </w:rPr>
        <w:t>, и лауреатов.</w:t>
      </w:r>
    </w:p>
    <w:p w:rsidR="00FE6265" w:rsidRPr="00B2757E" w:rsidRDefault="00FE6265" w:rsidP="001A0A91">
      <w:pPr>
        <w:pStyle w:val="a3"/>
        <w:numPr>
          <w:ilvl w:val="0"/>
          <w:numId w:val="9"/>
        </w:numPr>
        <w:shd w:val="clear" w:color="auto" w:fill="auto"/>
        <w:spacing w:before="0" w:after="113" w:line="317" w:lineRule="exact"/>
        <w:ind w:left="20" w:right="6" w:firstLine="0"/>
      </w:pPr>
      <w:r>
        <w:rPr>
          <w:rStyle w:val="1"/>
          <w:color w:val="000000"/>
        </w:rPr>
        <w:t xml:space="preserve"> Победители и лауреаты </w:t>
      </w:r>
      <w:r w:rsidR="00C001C0">
        <w:rPr>
          <w:rStyle w:val="1"/>
          <w:color w:val="000000"/>
        </w:rPr>
        <w:t xml:space="preserve">районного </w:t>
      </w:r>
      <w:r>
        <w:rPr>
          <w:rStyle w:val="1"/>
          <w:color w:val="000000"/>
        </w:rPr>
        <w:t>конкурса «Учитель года - 201</w:t>
      </w:r>
      <w:r w:rsidR="00D5107E">
        <w:rPr>
          <w:rStyle w:val="1"/>
          <w:color w:val="000000"/>
        </w:rPr>
        <w:t>6</w:t>
      </w:r>
      <w:r>
        <w:rPr>
          <w:rStyle w:val="1"/>
          <w:color w:val="000000"/>
        </w:rPr>
        <w:t xml:space="preserve">» награждаются </w:t>
      </w:r>
      <w:r w:rsidR="00D5107E">
        <w:rPr>
          <w:rStyle w:val="1"/>
          <w:color w:val="000000"/>
        </w:rPr>
        <w:t>грамотами</w:t>
      </w:r>
      <w:r>
        <w:rPr>
          <w:rStyle w:val="1"/>
          <w:color w:val="000000"/>
        </w:rPr>
        <w:t xml:space="preserve"> </w:t>
      </w:r>
      <w:r w:rsidR="00C001C0">
        <w:rPr>
          <w:rStyle w:val="1"/>
          <w:color w:val="000000"/>
        </w:rPr>
        <w:t>управления образования администрации муниципального района «Волоконовский район»</w:t>
      </w:r>
      <w:r w:rsidR="00B2757E">
        <w:rPr>
          <w:rStyle w:val="1"/>
          <w:color w:val="000000"/>
        </w:rPr>
        <w:t xml:space="preserve">, </w:t>
      </w:r>
      <w:r>
        <w:rPr>
          <w:rStyle w:val="1"/>
          <w:color w:val="000000"/>
        </w:rPr>
        <w:t xml:space="preserve"> </w:t>
      </w:r>
      <w:r w:rsidR="00B2757E" w:rsidRPr="00B2757E">
        <w:t>Волоконовской организации профсоюза работников народного образования и науки РФ</w:t>
      </w:r>
      <w:r w:rsidR="00B2757E" w:rsidRPr="00B2757E">
        <w:rPr>
          <w:rStyle w:val="1"/>
          <w:color w:val="000000"/>
        </w:rPr>
        <w:t xml:space="preserve"> </w:t>
      </w:r>
      <w:r w:rsidRPr="00B2757E">
        <w:rPr>
          <w:rStyle w:val="1"/>
          <w:color w:val="000000"/>
        </w:rPr>
        <w:t>и памятными подарками.</w:t>
      </w:r>
    </w:p>
    <w:p w:rsidR="00FE6265" w:rsidRDefault="00FE6265" w:rsidP="001A0A91">
      <w:pPr>
        <w:pStyle w:val="a3"/>
        <w:numPr>
          <w:ilvl w:val="0"/>
          <w:numId w:val="9"/>
        </w:numPr>
        <w:shd w:val="clear" w:color="auto" w:fill="auto"/>
        <w:spacing w:before="0" w:after="124" w:line="326" w:lineRule="exact"/>
        <w:ind w:left="20" w:right="6" w:firstLine="0"/>
      </w:pPr>
      <w:r>
        <w:rPr>
          <w:rStyle w:val="1"/>
          <w:color w:val="000000"/>
        </w:rPr>
        <w:t xml:space="preserve"> Церемония награждения проводится в торжественной обстановке </w:t>
      </w:r>
      <w:r w:rsidR="00C001C0">
        <w:rPr>
          <w:rStyle w:val="1"/>
          <w:color w:val="000000"/>
        </w:rPr>
        <w:t xml:space="preserve">после проведения </w:t>
      </w:r>
      <w:r w:rsidR="00D5107E">
        <w:rPr>
          <w:rStyle w:val="1"/>
          <w:color w:val="000000"/>
        </w:rPr>
        <w:t>всех конкурсных мероприятий</w:t>
      </w:r>
      <w:r w:rsidR="00C001C0">
        <w:rPr>
          <w:rStyle w:val="1"/>
          <w:color w:val="000000"/>
        </w:rPr>
        <w:t>.</w:t>
      </w:r>
    </w:p>
    <w:p w:rsidR="00FE6265" w:rsidRPr="00C001C0" w:rsidRDefault="00FE6265" w:rsidP="001A0A91">
      <w:pPr>
        <w:pStyle w:val="a3"/>
        <w:numPr>
          <w:ilvl w:val="0"/>
          <w:numId w:val="9"/>
        </w:numPr>
        <w:shd w:val="clear" w:color="auto" w:fill="auto"/>
        <w:spacing w:before="0" w:after="0" w:line="322" w:lineRule="exact"/>
        <w:ind w:left="20" w:right="6" w:firstLine="0"/>
        <w:rPr>
          <w:rStyle w:val="1"/>
          <w:shd w:val="clear" w:color="auto" w:fill="auto"/>
        </w:rPr>
      </w:pPr>
      <w:r>
        <w:rPr>
          <w:rStyle w:val="1"/>
          <w:color w:val="000000"/>
        </w:rPr>
        <w:t xml:space="preserve"> Победитель </w:t>
      </w:r>
      <w:r w:rsidR="00C001C0">
        <w:rPr>
          <w:rStyle w:val="1"/>
          <w:color w:val="000000"/>
        </w:rPr>
        <w:t xml:space="preserve">районного </w:t>
      </w:r>
      <w:r>
        <w:rPr>
          <w:rStyle w:val="1"/>
          <w:color w:val="000000"/>
        </w:rPr>
        <w:t>конкурса «Учитель года - 201</w:t>
      </w:r>
      <w:r w:rsidR="001A0A91">
        <w:rPr>
          <w:rStyle w:val="1"/>
          <w:color w:val="000000"/>
        </w:rPr>
        <w:t>6</w:t>
      </w:r>
      <w:r>
        <w:rPr>
          <w:rStyle w:val="1"/>
          <w:color w:val="000000"/>
        </w:rPr>
        <w:t>» направляется для участия в</w:t>
      </w:r>
      <w:r w:rsidR="00C001C0">
        <w:rPr>
          <w:rStyle w:val="1"/>
          <w:color w:val="000000"/>
        </w:rPr>
        <w:t xml:space="preserve"> областном </w:t>
      </w:r>
      <w:r>
        <w:rPr>
          <w:rStyle w:val="1"/>
          <w:color w:val="000000"/>
        </w:rPr>
        <w:t xml:space="preserve">конкурсе «Учитель года </w:t>
      </w:r>
      <w:r w:rsidR="00C001C0">
        <w:rPr>
          <w:rStyle w:val="1"/>
          <w:color w:val="000000"/>
        </w:rPr>
        <w:t>- 201</w:t>
      </w:r>
      <w:r w:rsidR="001A0A91">
        <w:rPr>
          <w:rStyle w:val="1"/>
          <w:color w:val="000000"/>
        </w:rPr>
        <w:t>6</w:t>
      </w:r>
      <w:r>
        <w:rPr>
          <w:rStyle w:val="1"/>
          <w:color w:val="000000"/>
        </w:rPr>
        <w:t>»</w:t>
      </w:r>
      <w:r w:rsidR="00C001C0">
        <w:rPr>
          <w:rStyle w:val="1"/>
          <w:color w:val="000000"/>
        </w:rPr>
        <w:t xml:space="preserve">. </w:t>
      </w:r>
    </w:p>
    <w:p w:rsidR="00C001C0" w:rsidRDefault="00C001C0" w:rsidP="00C001C0">
      <w:pPr>
        <w:pStyle w:val="a3"/>
        <w:shd w:val="clear" w:color="auto" w:fill="auto"/>
        <w:spacing w:before="0" w:after="0" w:line="322" w:lineRule="exact"/>
        <w:ind w:left="20" w:right="440" w:firstLine="0"/>
      </w:pPr>
    </w:p>
    <w:p w:rsidR="00FE6265" w:rsidRPr="001A4904" w:rsidRDefault="00632B0B" w:rsidP="00632B0B">
      <w:pPr>
        <w:pStyle w:val="12"/>
        <w:keepNext/>
        <w:keepLines/>
        <w:shd w:val="clear" w:color="auto" w:fill="auto"/>
        <w:tabs>
          <w:tab w:val="left" w:pos="3594"/>
        </w:tabs>
        <w:spacing w:before="0" w:after="123" w:line="260" w:lineRule="exact"/>
        <w:ind w:left="2980"/>
        <w:jc w:val="both"/>
        <w:rPr>
          <w:b w:val="0"/>
        </w:rPr>
      </w:pPr>
      <w:bookmarkStart w:id="6" w:name="bookmark6"/>
      <w:r>
        <w:rPr>
          <w:rStyle w:val="11"/>
          <w:b/>
          <w:color w:val="000000"/>
        </w:rPr>
        <w:t xml:space="preserve">7. </w:t>
      </w:r>
      <w:r w:rsidR="00FE6265" w:rsidRPr="001A4904">
        <w:rPr>
          <w:rStyle w:val="11"/>
          <w:b/>
          <w:color w:val="000000"/>
        </w:rPr>
        <w:t>Финансирование конкурса</w:t>
      </w:r>
      <w:bookmarkEnd w:id="6"/>
    </w:p>
    <w:p w:rsidR="00FE6265" w:rsidRDefault="00FE6265" w:rsidP="00FE6265">
      <w:pPr>
        <w:pStyle w:val="a3"/>
        <w:numPr>
          <w:ilvl w:val="0"/>
          <w:numId w:val="10"/>
        </w:numPr>
        <w:shd w:val="clear" w:color="auto" w:fill="auto"/>
        <w:spacing w:before="0" w:after="120" w:line="322" w:lineRule="exact"/>
        <w:ind w:left="20" w:right="20" w:firstLine="0"/>
      </w:pPr>
      <w:r>
        <w:rPr>
          <w:rStyle w:val="1"/>
          <w:color w:val="000000"/>
        </w:rPr>
        <w:t xml:space="preserve"> Расходы по командированию участников на все мероприятия конкурса осуществляются за счет средств командирующих организаций, в которых работают участники конкурса.</w:t>
      </w:r>
    </w:p>
    <w:p w:rsidR="00FE6265" w:rsidRDefault="00FE6265" w:rsidP="00FE6265">
      <w:pPr>
        <w:pStyle w:val="a3"/>
        <w:numPr>
          <w:ilvl w:val="0"/>
          <w:numId w:val="10"/>
        </w:numPr>
        <w:shd w:val="clear" w:color="auto" w:fill="auto"/>
        <w:spacing w:before="0" w:after="169" w:line="322" w:lineRule="exact"/>
        <w:ind w:left="20" w:right="20" w:firstLine="0"/>
      </w:pPr>
      <w:r>
        <w:rPr>
          <w:rStyle w:val="1"/>
          <w:color w:val="000000"/>
        </w:rPr>
        <w:t xml:space="preserve"> Для проведения церемонии награждения допускается привлечение внебюджетных и спонсорских средств.</w:t>
      </w:r>
    </w:p>
    <w:p w:rsidR="00FE6265" w:rsidRPr="001A4904" w:rsidRDefault="00632B0B" w:rsidP="00632B0B">
      <w:pPr>
        <w:pStyle w:val="12"/>
        <w:keepNext/>
        <w:keepLines/>
        <w:shd w:val="clear" w:color="auto" w:fill="auto"/>
        <w:tabs>
          <w:tab w:val="left" w:pos="3580"/>
        </w:tabs>
        <w:spacing w:before="0" w:after="123" w:line="260" w:lineRule="exact"/>
        <w:ind w:left="2860"/>
        <w:jc w:val="both"/>
        <w:rPr>
          <w:b w:val="0"/>
        </w:rPr>
      </w:pPr>
      <w:bookmarkStart w:id="7" w:name="bookmark7"/>
      <w:r>
        <w:rPr>
          <w:rStyle w:val="11"/>
          <w:b/>
          <w:color w:val="000000"/>
        </w:rPr>
        <w:t xml:space="preserve">8. </w:t>
      </w:r>
      <w:r w:rsidR="00FE6265" w:rsidRPr="001A4904">
        <w:rPr>
          <w:rStyle w:val="11"/>
          <w:b/>
          <w:color w:val="000000"/>
        </w:rPr>
        <w:t>Пропаганда конкурса.</w:t>
      </w:r>
      <w:bookmarkEnd w:id="7"/>
    </w:p>
    <w:p w:rsidR="00FE6265" w:rsidRDefault="00FE6265" w:rsidP="00FE6265">
      <w:pPr>
        <w:pStyle w:val="a3"/>
        <w:numPr>
          <w:ilvl w:val="0"/>
          <w:numId w:val="11"/>
        </w:numPr>
        <w:shd w:val="clear" w:color="auto" w:fill="auto"/>
        <w:spacing w:before="0" w:after="124" w:line="322" w:lineRule="exact"/>
        <w:ind w:left="160" w:right="20" w:firstLine="0"/>
      </w:pPr>
      <w:r>
        <w:rPr>
          <w:rStyle w:val="1"/>
          <w:color w:val="000000"/>
        </w:rPr>
        <w:t xml:space="preserve"> Для создания имиджа конкурса, пропаганды его результатов оргкомитет обеспечивает выпуск и распространение информационных материалов, съемку видеоматериалов, освещение проведения конкурса на сайте </w:t>
      </w:r>
      <w:r w:rsidR="00C001C0">
        <w:rPr>
          <w:rStyle w:val="1"/>
          <w:color w:val="000000"/>
        </w:rPr>
        <w:t>управления образования администрации муниципального района «Волоконовский район»</w:t>
      </w:r>
      <w:r>
        <w:rPr>
          <w:rStyle w:val="1"/>
          <w:color w:val="000000"/>
        </w:rPr>
        <w:t>.</w:t>
      </w:r>
    </w:p>
    <w:p w:rsidR="00FE6265" w:rsidRPr="00A1044E" w:rsidRDefault="00FE6265" w:rsidP="00C001C0">
      <w:pPr>
        <w:pStyle w:val="a3"/>
        <w:numPr>
          <w:ilvl w:val="0"/>
          <w:numId w:val="11"/>
        </w:numPr>
        <w:shd w:val="clear" w:color="auto" w:fill="auto"/>
        <w:spacing w:before="0" w:after="0" w:line="317" w:lineRule="exact"/>
        <w:ind w:left="160" w:right="20" w:firstLine="0"/>
        <w:jc w:val="left"/>
        <w:rPr>
          <w:rStyle w:val="1"/>
          <w:shd w:val="clear" w:color="auto" w:fill="auto"/>
        </w:rPr>
      </w:pPr>
      <w:r>
        <w:rPr>
          <w:rStyle w:val="1"/>
          <w:color w:val="000000"/>
        </w:rPr>
        <w:t xml:space="preserve"> К поощрению и чествованию победителей и лауреатов </w:t>
      </w:r>
      <w:r w:rsidR="00C001C0">
        <w:rPr>
          <w:rStyle w:val="1"/>
          <w:color w:val="000000"/>
        </w:rPr>
        <w:t>районного</w:t>
      </w:r>
      <w:r>
        <w:rPr>
          <w:rStyle w:val="1"/>
          <w:color w:val="000000"/>
        </w:rPr>
        <w:t xml:space="preserve"> конкурса «Учитель года - 201</w:t>
      </w:r>
      <w:r w:rsidR="001A0A91">
        <w:rPr>
          <w:rStyle w:val="1"/>
          <w:color w:val="000000"/>
        </w:rPr>
        <w:t>6</w:t>
      </w:r>
      <w:r>
        <w:rPr>
          <w:rStyle w:val="1"/>
          <w:color w:val="000000"/>
        </w:rPr>
        <w:t>» привлека</w:t>
      </w:r>
      <w:r w:rsidR="00C001C0">
        <w:rPr>
          <w:rStyle w:val="1"/>
          <w:color w:val="000000"/>
        </w:rPr>
        <w:t>ется</w:t>
      </w:r>
      <w:r>
        <w:rPr>
          <w:rStyle w:val="1"/>
          <w:color w:val="000000"/>
        </w:rPr>
        <w:t xml:space="preserve"> общественность.</w:t>
      </w: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sectPr w:rsidR="00A1044E" w:rsidSect="00FE6265">
          <w:footerReference w:type="even" r:id="rId8"/>
          <w:footerReference w:type="default" r:id="rId9"/>
          <w:pgSz w:w="11909" w:h="16838"/>
          <w:pgMar w:top="992" w:right="1049" w:bottom="1558" w:left="1073" w:header="0" w:footer="3" w:gutter="0"/>
          <w:cols w:space="720"/>
          <w:noEndnote/>
          <w:titlePg/>
          <w:docGrid w:linePitch="360"/>
        </w:sectPr>
      </w:pPr>
    </w:p>
    <w:p w:rsidR="00FE6265" w:rsidRPr="00A1044E" w:rsidRDefault="00FE6265" w:rsidP="00FE6265">
      <w:pPr>
        <w:pStyle w:val="60"/>
        <w:shd w:val="clear" w:color="auto" w:fill="auto"/>
        <w:spacing w:after="593"/>
        <w:ind w:left="5180" w:right="20"/>
        <w:rPr>
          <w:b/>
        </w:rPr>
      </w:pPr>
      <w:r w:rsidRPr="00A1044E">
        <w:rPr>
          <w:rStyle w:val="6"/>
          <w:b/>
          <w:color w:val="000000"/>
        </w:rPr>
        <w:lastRenderedPageBreak/>
        <w:t xml:space="preserve">Приложение к </w:t>
      </w:r>
      <w:r w:rsidR="001A0A91">
        <w:rPr>
          <w:rStyle w:val="6"/>
          <w:b/>
          <w:color w:val="000000"/>
        </w:rPr>
        <w:t>Положению</w:t>
      </w:r>
      <w:r w:rsidRPr="00A1044E">
        <w:rPr>
          <w:rStyle w:val="6"/>
          <w:b/>
          <w:color w:val="000000"/>
        </w:rPr>
        <w:t xml:space="preserve"> проведения </w:t>
      </w:r>
      <w:r w:rsidR="001A0A91">
        <w:rPr>
          <w:rStyle w:val="6"/>
          <w:b/>
          <w:color w:val="000000"/>
        </w:rPr>
        <w:t>районного</w:t>
      </w:r>
      <w:r w:rsidRPr="00A1044E">
        <w:rPr>
          <w:rStyle w:val="6"/>
          <w:b/>
          <w:color w:val="000000"/>
        </w:rPr>
        <w:t xml:space="preserve"> конкурса</w:t>
      </w:r>
    </w:p>
    <w:p w:rsidR="00FE6265" w:rsidRPr="00A1044E" w:rsidRDefault="00FE6265" w:rsidP="00FE6265">
      <w:pPr>
        <w:pStyle w:val="310"/>
        <w:shd w:val="clear" w:color="auto" w:fill="auto"/>
        <w:spacing w:before="0" w:after="128" w:line="260" w:lineRule="exact"/>
        <w:ind w:left="60" w:firstLine="0"/>
      </w:pPr>
      <w:r w:rsidRPr="00A1044E">
        <w:rPr>
          <w:rStyle w:val="31"/>
          <w:color w:val="000000"/>
        </w:rPr>
        <w:t>ТРЕБОВАНИЯ К ОФОРМЛЕНИЮ ДОКУМЕНТОВ:</w:t>
      </w:r>
    </w:p>
    <w:p w:rsidR="00FE6265" w:rsidRDefault="00FE6265" w:rsidP="00FE6265">
      <w:pPr>
        <w:pStyle w:val="a3"/>
        <w:shd w:val="clear" w:color="auto" w:fill="auto"/>
        <w:spacing w:before="0" w:after="289" w:line="322" w:lineRule="exact"/>
        <w:ind w:left="20" w:right="20" w:firstLine="700"/>
      </w:pPr>
      <w:r>
        <w:rPr>
          <w:rStyle w:val="1"/>
          <w:color w:val="000000"/>
        </w:rPr>
        <w:t xml:space="preserve">При оформлении необходимо использовать приведенные в приложении </w:t>
      </w:r>
      <w:r>
        <w:rPr>
          <w:rStyle w:val="41"/>
          <w:color w:val="000000"/>
        </w:rPr>
        <w:t>формы.</w:t>
      </w:r>
      <w:r>
        <w:rPr>
          <w:rStyle w:val="1"/>
          <w:color w:val="000000"/>
        </w:rPr>
        <w:t xml:space="preserve"> Приведенные в приложениях формы после заполнения преобразуются в базы данных и материалы для членов жюри, используются при подготовке сценария. Полнота сведений, аккуратность при их оформлении ценится </w:t>
      </w:r>
      <w:r w:rsidR="00A1044E">
        <w:rPr>
          <w:rStyle w:val="1"/>
          <w:color w:val="000000"/>
        </w:rPr>
        <w:t>районным</w:t>
      </w:r>
      <w:r>
        <w:rPr>
          <w:rStyle w:val="1"/>
          <w:color w:val="000000"/>
        </w:rPr>
        <w:t xml:space="preserve"> оргкомитетом, поскольку позволяет провести качественную подготовку к конкурсу.</w:t>
      </w:r>
    </w:p>
    <w:p w:rsidR="00FE6265" w:rsidRPr="00A1044E" w:rsidRDefault="00FE6265" w:rsidP="00FE6265">
      <w:pPr>
        <w:pStyle w:val="310"/>
        <w:shd w:val="clear" w:color="auto" w:fill="auto"/>
        <w:spacing w:before="0" w:after="128" w:line="260" w:lineRule="exact"/>
        <w:ind w:left="2560" w:firstLine="0"/>
        <w:jc w:val="left"/>
      </w:pPr>
      <w:r w:rsidRPr="00A1044E">
        <w:rPr>
          <w:rStyle w:val="31"/>
          <w:color w:val="000000"/>
        </w:rPr>
        <w:t>Требования к электронным носителям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116" w:line="322" w:lineRule="exact"/>
        <w:ind w:left="380" w:right="160" w:hanging="360"/>
        <w:jc w:val="left"/>
      </w:pPr>
      <w:r>
        <w:rPr>
          <w:rStyle w:val="1"/>
          <w:color w:val="000000"/>
        </w:rPr>
        <w:t xml:space="preserve"> Необходимо подписать диск полным именем участника, указать название ОУ, должность.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124" w:line="326" w:lineRule="exact"/>
        <w:ind w:left="380" w:right="160" w:hanging="360"/>
        <w:jc w:val="left"/>
      </w:pPr>
      <w:r>
        <w:rPr>
          <w:rStyle w:val="1"/>
          <w:color w:val="000000"/>
        </w:rPr>
        <w:t xml:space="preserve"> Фотографии, имеющиеся в документации, необходимо представлять в формате </w:t>
      </w:r>
      <w:r w:rsidR="00A1044E">
        <w:rPr>
          <w:rStyle w:val="a5"/>
          <w:color w:val="000000"/>
          <w:lang w:val="en-US"/>
        </w:rPr>
        <w:t>jpeg</w:t>
      </w:r>
      <w:r>
        <w:rPr>
          <w:rStyle w:val="1"/>
          <w:color w:val="000000"/>
        </w:rPr>
        <w:t>.</w:t>
      </w:r>
    </w:p>
    <w:p w:rsidR="00FE6265" w:rsidRDefault="00FE6265" w:rsidP="00FE6265">
      <w:pPr>
        <w:pStyle w:val="310"/>
        <w:numPr>
          <w:ilvl w:val="0"/>
          <w:numId w:val="3"/>
        </w:numPr>
        <w:shd w:val="clear" w:color="auto" w:fill="auto"/>
        <w:spacing w:before="0" w:after="169" w:line="322" w:lineRule="exact"/>
        <w:ind w:left="380" w:right="20" w:hanging="360"/>
        <w:jc w:val="left"/>
      </w:pPr>
      <w:r>
        <w:rPr>
          <w:rStyle w:val="32"/>
          <w:color w:val="000000"/>
        </w:rPr>
        <w:t xml:space="preserve"> Для текстовых файлов необходимо использовать шрифт </w:t>
      </w:r>
      <w:r>
        <w:rPr>
          <w:rStyle w:val="31"/>
          <w:color w:val="000000"/>
        </w:rPr>
        <w:t>Т</w:t>
      </w:r>
      <w:r w:rsidR="00A1044E">
        <w:rPr>
          <w:rStyle w:val="31"/>
          <w:color w:val="000000"/>
          <w:lang w:val="en-US"/>
        </w:rPr>
        <w:t>imes</w:t>
      </w:r>
      <w:r w:rsidR="00A1044E" w:rsidRPr="00A1044E">
        <w:rPr>
          <w:rStyle w:val="31"/>
          <w:color w:val="000000"/>
        </w:rPr>
        <w:t xml:space="preserve"> </w:t>
      </w:r>
      <w:r w:rsidR="00A1044E">
        <w:rPr>
          <w:rStyle w:val="31"/>
          <w:color w:val="000000"/>
          <w:lang w:val="en-US"/>
        </w:rPr>
        <w:t>New</w:t>
      </w:r>
      <w:r w:rsidR="00A1044E" w:rsidRPr="00A1044E">
        <w:rPr>
          <w:rStyle w:val="31"/>
          <w:color w:val="000000"/>
        </w:rPr>
        <w:t xml:space="preserve"> </w:t>
      </w:r>
      <w:r w:rsidR="00A1044E">
        <w:rPr>
          <w:rStyle w:val="31"/>
          <w:color w:val="000000"/>
          <w:lang w:val="en-US"/>
        </w:rPr>
        <w:t>Roman</w:t>
      </w:r>
      <w:r>
        <w:rPr>
          <w:rStyle w:val="31"/>
          <w:color w:val="000000"/>
        </w:rPr>
        <w:t>,</w:t>
      </w:r>
      <w:r w:rsidR="00A1044E" w:rsidRPr="00A1044E">
        <w:rPr>
          <w:rStyle w:val="31"/>
          <w:color w:val="000000"/>
        </w:rPr>
        <w:t xml:space="preserve"> </w:t>
      </w:r>
      <w:r>
        <w:rPr>
          <w:rStyle w:val="31"/>
          <w:color w:val="000000"/>
        </w:rPr>
        <w:t>14 размер, межстрочный интервал - одинарный, поля: верхнее, нижнее- 2см, левое -3см, правое - 1,5см.</w:t>
      </w:r>
    </w:p>
    <w:p w:rsidR="00FE6265" w:rsidRPr="00A1044E" w:rsidRDefault="00FE6265" w:rsidP="00FE6265">
      <w:pPr>
        <w:pStyle w:val="310"/>
        <w:shd w:val="clear" w:color="auto" w:fill="auto"/>
        <w:spacing w:before="0" w:after="128" w:line="260" w:lineRule="exact"/>
        <w:ind w:left="2940" w:firstLine="0"/>
        <w:jc w:val="left"/>
      </w:pPr>
      <w:r w:rsidRPr="00A1044E">
        <w:rPr>
          <w:rStyle w:val="31"/>
          <w:color w:val="000000"/>
        </w:rPr>
        <w:t>Требования к бумажным носителям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0" w:line="322" w:lineRule="exact"/>
        <w:ind w:left="380" w:right="20" w:hanging="360"/>
        <w:jc w:val="left"/>
      </w:pPr>
      <w:r>
        <w:rPr>
          <w:rStyle w:val="1"/>
          <w:color w:val="000000"/>
        </w:rPr>
        <w:t xml:space="preserve"> Документы предоставляются в папке с зафиксированными (прошитыми) файлами.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0" w:line="322" w:lineRule="exact"/>
        <w:ind w:left="380" w:hanging="360"/>
        <w:jc w:val="left"/>
      </w:pPr>
      <w:r>
        <w:rPr>
          <w:rStyle w:val="1"/>
          <w:color w:val="000000"/>
        </w:rPr>
        <w:t xml:space="preserve"> Все материалы комплектуются в одну папку</w:t>
      </w:r>
      <w:r w:rsidR="001A0A91">
        <w:rPr>
          <w:rStyle w:val="1"/>
          <w:color w:val="000000"/>
        </w:rPr>
        <w:t xml:space="preserve"> и дублируются на электронном носителе</w:t>
      </w:r>
      <w:r>
        <w:rPr>
          <w:rStyle w:val="1"/>
          <w:color w:val="000000"/>
        </w:rPr>
        <w:t>.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124" w:line="326" w:lineRule="exact"/>
        <w:ind w:left="380" w:right="20" w:hanging="360"/>
        <w:jc w:val="left"/>
      </w:pPr>
      <w:r>
        <w:rPr>
          <w:rStyle w:val="1"/>
          <w:color w:val="000000"/>
        </w:rPr>
        <w:t xml:space="preserve"> На корешке обложки папки указывается </w:t>
      </w:r>
      <w:r w:rsidR="00A1044E">
        <w:rPr>
          <w:rStyle w:val="1"/>
          <w:color w:val="000000"/>
        </w:rPr>
        <w:t>населённый пункт</w:t>
      </w:r>
      <w:r>
        <w:rPr>
          <w:rStyle w:val="1"/>
          <w:color w:val="000000"/>
        </w:rPr>
        <w:t xml:space="preserve"> и ФИО конкурсанта.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124" w:line="322" w:lineRule="exact"/>
        <w:ind w:left="380" w:right="160" w:hanging="360"/>
      </w:pPr>
      <w:r>
        <w:rPr>
          <w:rStyle w:val="1"/>
          <w:color w:val="000000"/>
        </w:rPr>
        <w:t xml:space="preserve"> На первой странице материалов конкурсанта поместить его фото</w:t>
      </w:r>
      <w:r w:rsidR="001A0A91">
        <w:rPr>
          <w:rStyle w:val="1"/>
          <w:color w:val="000000"/>
        </w:rPr>
        <w:t xml:space="preserve"> с указанием</w:t>
      </w:r>
      <w:r>
        <w:rPr>
          <w:rStyle w:val="1"/>
          <w:color w:val="000000"/>
        </w:rPr>
        <w:t xml:space="preserve"> фамили</w:t>
      </w:r>
      <w:r w:rsidR="001A0A91">
        <w:rPr>
          <w:rStyle w:val="1"/>
          <w:color w:val="000000"/>
        </w:rPr>
        <w:t>и</w:t>
      </w:r>
      <w:r>
        <w:rPr>
          <w:rStyle w:val="1"/>
          <w:color w:val="000000"/>
        </w:rPr>
        <w:t>, им</w:t>
      </w:r>
      <w:r w:rsidR="001A0A91">
        <w:rPr>
          <w:rStyle w:val="1"/>
          <w:color w:val="000000"/>
        </w:rPr>
        <w:t>ени</w:t>
      </w:r>
      <w:r>
        <w:rPr>
          <w:rStyle w:val="1"/>
          <w:color w:val="000000"/>
        </w:rPr>
        <w:t xml:space="preserve"> и отчеств</w:t>
      </w:r>
      <w:r w:rsidR="001A0A91">
        <w:rPr>
          <w:rStyle w:val="1"/>
          <w:color w:val="000000"/>
        </w:rPr>
        <w:t>а</w:t>
      </w:r>
      <w:r>
        <w:rPr>
          <w:rStyle w:val="1"/>
          <w:color w:val="000000"/>
        </w:rPr>
        <w:t xml:space="preserve">, указать </w:t>
      </w:r>
      <w:r w:rsidR="00A1044E">
        <w:rPr>
          <w:rStyle w:val="1"/>
          <w:color w:val="000000"/>
        </w:rPr>
        <w:t>населённый пункт</w:t>
      </w:r>
      <w:r>
        <w:rPr>
          <w:rStyle w:val="1"/>
          <w:color w:val="000000"/>
        </w:rPr>
        <w:t>, название ОУ, должность.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124" w:line="322" w:lineRule="exact"/>
        <w:ind w:left="380" w:right="20" w:hanging="360"/>
        <w:jc w:val="left"/>
      </w:pPr>
      <w:r>
        <w:rPr>
          <w:rStyle w:val="1"/>
          <w:color w:val="000000"/>
        </w:rPr>
        <w:t>Основанием для регистрации участника является предоставление всего комплекта документов.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113" w:line="317" w:lineRule="exact"/>
        <w:ind w:left="380" w:right="20" w:hanging="360"/>
        <w:jc w:val="left"/>
      </w:pPr>
      <w:r>
        <w:rPr>
          <w:rStyle w:val="1"/>
          <w:color w:val="000000"/>
        </w:rPr>
        <w:t xml:space="preserve"> Материалы, оформленные с нарушением данных требований, к рассмотрению не принимаются.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0" w:line="326" w:lineRule="exact"/>
        <w:ind w:left="380" w:right="20" w:hanging="360"/>
        <w:jc w:val="left"/>
      </w:pPr>
      <w:r>
        <w:rPr>
          <w:rStyle w:val="1"/>
          <w:color w:val="000000"/>
        </w:rPr>
        <w:t xml:space="preserve"> Материалы, поступившие на конкурс, не рецензируются и не возвращаются.</w:t>
      </w:r>
    </w:p>
    <w:p w:rsidR="00A1044E" w:rsidRDefault="00A1044E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A1044E" w:rsidRDefault="00A1044E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A1044E" w:rsidRDefault="00A1044E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14291E" w:rsidRDefault="0014291E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A1044E" w:rsidRPr="00A1044E" w:rsidRDefault="00FE6265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  <w:r w:rsidRPr="00A1044E">
        <w:rPr>
          <w:rStyle w:val="31"/>
          <w:color w:val="000000"/>
        </w:rPr>
        <w:t xml:space="preserve">ПОРЯДОК ПРЕДСТАВЛЕНИЯ ДОКУМЕНТОВ </w:t>
      </w:r>
    </w:p>
    <w:p w:rsidR="00FE6265" w:rsidRPr="00A1044E" w:rsidRDefault="00FE6265" w:rsidP="00A1044E">
      <w:pPr>
        <w:pStyle w:val="310"/>
        <w:shd w:val="clear" w:color="auto" w:fill="auto"/>
        <w:spacing w:before="0" w:after="0" w:line="260" w:lineRule="exact"/>
        <w:ind w:firstLine="0"/>
      </w:pPr>
      <w:r w:rsidRPr="00A1044E">
        <w:rPr>
          <w:rStyle w:val="31"/>
          <w:color w:val="000000"/>
        </w:rPr>
        <w:t xml:space="preserve">В </w:t>
      </w:r>
      <w:r w:rsidR="00A1044E" w:rsidRPr="00A1044E">
        <w:rPr>
          <w:rStyle w:val="31"/>
          <w:color w:val="000000"/>
        </w:rPr>
        <w:t xml:space="preserve">РАЙОННЫЙ </w:t>
      </w:r>
      <w:r w:rsidRPr="00A1044E">
        <w:rPr>
          <w:rStyle w:val="31"/>
          <w:color w:val="000000"/>
        </w:rPr>
        <w:t>ОРГКОМИТЕТ</w:t>
      </w:r>
    </w:p>
    <w:p w:rsidR="00FE6265" w:rsidRPr="00496910" w:rsidRDefault="00FE6265" w:rsidP="00496910">
      <w:pPr>
        <w:pStyle w:val="a3"/>
        <w:shd w:val="clear" w:color="auto" w:fill="auto"/>
        <w:spacing w:before="0" w:after="0" w:line="322" w:lineRule="exact"/>
        <w:ind w:right="20" w:firstLine="708"/>
      </w:pPr>
      <w:r w:rsidRPr="00496910">
        <w:rPr>
          <w:rStyle w:val="1"/>
          <w:color w:val="000000"/>
        </w:rPr>
        <w:t xml:space="preserve">В оргкомитет </w:t>
      </w:r>
      <w:r w:rsidR="00A1044E" w:rsidRPr="00496910">
        <w:rPr>
          <w:rStyle w:val="1"/>
          <w:color w:val="000000"/>
        </w:rPr>
        <w:t>районного</w:t>
      </w:r>
      <w:r w:rsidRPr="00496910">
        <w:rPr>
          <w:rStyle w:val="1"/>
          <w:color w:val="000000"/>
        </w:rPr>
        <w:t xml:space="preserve"> конкурса </w:t>
      </w:r>
      <w:r w:rsidR="00A1044E" w:rsidRPr="00496910">
        <w:rPr>
          <w:rStyle w:val="1"/>
          <w:color w:val="000000"/>
        </w:rPr>
        <w:t>(</w:t>
      </w:r>
      <w:r w:rsidR="004B0BEC">
        <w:rPr>
          <w:rStyle w:val="1"/>
          <w:color w:val="000000"/>
        </w:rPr>
        <w:t xml:space="preserve">в МЦОКО </w:t>
      </w:r>
      <w:r w:rsidR="00A1044E" w:rsidRPr="00496910">
        <w:rPr>
          <w:rStyle w:val="1"/>
          <w:color w:val="000000"/>
        </w:rPr>
        <w:t>управлени</w:t>
      </w:r>
      <w:r w:rsidR="004B0BEC">
        <w:rPr>
          <w:rStyle w:val="1"/>
          <w:color w:val="000000"/>
        </w:rPr>
        <w:t>я</w:t>
      </w:r>
      <w:r w:rsidR="00A1044E" w:rsidRPr="00496910">
        <w:rPr>
          <w:rStyle w:val="1"/>
          <w:color w:val="000000"/>
        </w:rPr>
        <w:t xml:space="preserve"> образовани</w:t>
      </w:r>
      <w:r w:rsidR="004B0BEC">
        <w:rPr>
          <w:rStyle w:val="1"/>
          <w:color w:val="000000"/>
        </w:rPr>
        <w:t>я</w:t>
      </w:r>
      <w:r w:rsidR="00A1044E" w:rsidRPr="00496910">
        <w:rPr>
          <w:rStyle w:val="1"/>
          <w:color w:val="000000"/>
        </w:rPr>
        <w:t xml:space="preserve"> администрации муниципального района </w:t>
      </w:r>
      <w:r w:rsidR="004B0BEC">
        <w:rPr>
          <w:rStyle w:val="1"/>
          <w:color w:val="000000"/>
        </w:rPr>
        <w:t>«</w:t>
      </w:r>
      <w:r w:rsidR="00A1044E" w:rsidRPr="00496910">
        <w:rPr>
          <w:rStyle w:val="1"/>
          <w:color w:val="000000"/>
        </w:rPr>
        <w:t>Волоконовский район</w:t>
      </w:r>
      <w:r w:rsidR="004B0BEC">
        <w:rPr>
          <w:rStyle w:val="1"/>
          <w:color w:val="000000"/>
        </w:rPr>
        <w:t>»</w:t>
      </w:r>
      <w:r w:rsidR="00A1044E" w:rsidRPr="00496910">
        <w:rPr>
          <w:rStyle w:val="1"/>
          <w:color w:val="000000"/>
        </w:rPr>
        <w:t xml:space="preserve">) </w:t>
      </w:r>
      <w:r w:rsidRPr="00496910">
        <w:rPr>
          <w:rStyle w:val="1"/>
          <w:color w:val="000000"/>
        </w:rPr>
        <w:t xml:space="preserve">направляются следующие документы </w:t>
      </w:r>
      <w:r w:rsidRPr="00496910">
        <w:rPr>
          <w:rStyle w:val="33"/>
          <w:color w:val="000000"/>
        </w:rPr>
        <w:t xml:space="preserve">до </w:t>
      </w:r>
      <w:r w:rsidR="0014291E" w:rsidRPr="00496910">
        <w:rPr>
          <w:rStyle w:val="33"/>
          <w:color w:val="000000"/>
        </w:rPr>
        <w:t>15</w:t>
      </w:r>
      <w:r w:rsidR="000F50F0" w:rsidRPr="00496910">
        <w:rPr>
          <w:rStyle w:val="33"/>
          <w:color w:val="000000"/>
        </w:rPr>
        <w:t xml:space="preserve"> января 201</w:t>
      </w:r>
      <w:r w:rsidR="0014291E" w:rsidRPr="00496910">
        <w:rPr>
          <w:rStyle w:val="33"/>
          <w:color w:val="000000"/>
        </w:rPr>
        <w:t>6</w:t>
      </w:r>
      <w:r w:rsidR="000F50F0" w:rsidRPr="00496910">
        <w:rPr>
          <w:rStyle w:val="33"/>
          <w:color w:val="000000"/>
        </w:rPr>
        <w:t xml:space="preserve"> г.:</w:t>
      </w:r>
    </w:p>
    <w:p w:rsidR="00FE6265" w:rsidRPr="00496910" w:rsidRDefault="00FE6265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  <w:jc w:val="left"/>
      </w:pPr>
      <w:r w:rsidRPr="00496910">
        <w:rPr>
          <w:rStyle w:val="1"/>
          <w:color w:val="000000"/>
        </w:rPr>
        <w:t xml:space="preserve"> Представление с печатью и подписью руководителя </w:t>
      </w:r>
      <w:r w:rsidR="000F50F0" w:rsidRPr="00496910">
        <w:rPr>
          <w:rStyle w:val="1"/>
          <w:color w:val="000000"/>
        </w:rPr>
        <w:t xml:space="preserve">ОУ </w:t>
      </w:r>
      <w:r w:rsidRPr="00496910">
        <w:rPr>
          <w:rStyle w:val="6"/>
          <w:i w:val="0"/>
          <w:iCs w:val="0"/>
          <w:color w:val="000000"/>
        </w:rPr>
        <w:t>(Форма 1).</w:t>
      </w:r>
    </w:p>
    <w:p w:rsidR="00FE6265" w:rsidRPr="00496910" w:rsidRDefault="00FE6265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  <w:rPr>
          <w:i/>
        </w:rPr>
      </w:pPr>
      <w:r w:rsidRPr="00496910">
        <w:rPr>
          <w:rStyle w:val="1"/>
          <w:color w:val="000000"/>
        </w:rPr>
        <w:t xml:space="preserve"> Анкета участника конкурса </w:t>
      </w:r>
      <w:r w:rsidRPr="00496910">
        <w:rPr>
          <w:rStyle w:val="a8"/>
          <w:i w:val="0"/>
          <w:color w:val="000000"/>
        </w:rPr>
        <w:t>(Форма 2)</w:t>
      </w:r>
      <w:r w:rsidR="000F50F0" w:rsidRPr="00496910">
        <w:rPr>
          <w:rStyle w:val="a8"/>
          <w:i w:val="0"/>
          <w:color w:val="000000"/>
        </w:rPr>
        <w:t>.</w:t>
      </w:r>
    </w:p>
    <w:p w:rsidR="00FE6265" w:rsidRPr="00496910" w:rsidRDefault="00FE6265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</w:pPr>
      <w:r w:rsidRPr="00496910">
        <w:rPr>
          <w:rStyle w:val="1"/>
          <w:color w:val="000000"/>
        </w:rPr>
        <w:t xml:space="preserve"> Описание опыта работы в соответствии с требованиями к структуре целостного описания АПО. (Приложение к опыту должно включать разработку урока, в которой необходимо дать информацию об используемом УМК, указать класс, тип урока, форму проведения, цели. Ссылка на использованную литературу обязательна).</w:t>
      </w:r>
    </w:p>
    <w:p w:rsidR="00FE6265" w:rsidRPr="00496910" w:rsidRDefault="000F50F0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</w:pPr>
      <w:r w:rsidRPr="00496910">
        <w:rPr>
          <w:rStyle w:val="1"/>
          <w:color w:val="000000"/>
        </w:rPr>
        <w:t>Заявк</w:t>
      </w:r>
      <w:r w:rsidR="00342DA4">
        <w:rPr>
          <w:rStyle w:val="1"/>
          <w:color w:val="000000"/>
        </w:rPr>
        <w:t>и</w:t>
      </w:r>
      <w:r w:rsidR="00FE6265" w:rsidRPr="00496910">
        <w:rPr>
          <w:rStyle w:val="1"/>
          <w:color w:val="000000"/>
        </w:rPr>
        <w:t xml:space="preserve"> на </w:t>
      </w:r>
      <w:r w:rsidR="00401C7A">
        <w:rPr>
          <w:rStyle w:val="1"/>
          <w:color w:val="000000"/>
        </w:rPr>
        <w:t>представление</w:t>
      </w:r>
      <w:r w:rsidR="00342DA4">
        <w:rPr>
          <w:rStyle w:val="1"/>
          <w:color w:val="000000"/>
        </w:rPr>
        <w:t xml:space="preserve"> АПО, </w:t>
      </w:r>
      <w:r w:rsidR="00401C7A">
        <w:rPr>
          <w:rStyle w:val="1"/>
          <w:color w:val="000000"/>
        </w:rPr>
        <w:t xml:space="preserve">проведение </w:t>
      </w:r>
      <w:r w:rsidR="00616C82">
        <w:rPr>
          <w:rStyle w:val="1"/>
          <w:color w:val="000000"/>
        </w:rPr>
        <w:t>урока и мастер-класса</w:t>
      </w:r>
      <w:r w:rsidR="00FE6265" w:rsidRPr="00496910">
        <w:rPr>
          <w:rStyle w:val="1"/>
          <w:color w:val="000000"/>
        </w:rPr>
        <w:t xml:space="preserve"> </w:t>
      </w:r>
      <w:r w:rsidR="00FE6265" w:rsidRPr="00496910">
        <w:rPr>
          <w:rStyle w:val="a8"/>
          <w:color w:val="000000"/>
        </w:rPr>
        <w:t>(Форма 3).</w:t>
      </w:r>
    </w:p>
    <w:p w:rsidR="00FE6265" w:rsidRPr="00496910" w:rsidRDefault="00FE6265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  <w:jc w:val="left"/>
        <w:rPr>
          <w:rStyle w:val="1"/>
          <w:shd w:val="clear" w:color="auto" w:fill="auto"/>
        </w:rPr>
      </w:pPr>
      <w:r w:rsidRPr="00496910">
        <w:rPr>
          <w:rStyle w:val="1"/>
          <w:color w:val="000000"/>
        </w:rPr>
        <w:t xml:space="preserve"> Цветные фотографии: (портрет, формат 20х30, </w:t>
      </w:r>
      <w:r w:rsidRPr="00496910">
        <w:rPr>
          <w:color w:val="000000"/>
          <w:u w:val="single"/>
        </w:rPr>
        <w:t>ориентация страницы -</w:t>
      </w:r>
      <w:r w:rsidRPr="00496910">
        <w:rPr>
          <w:rStyle w:val="1"/>
          <w:color w:val="000000"/>
        </w:rPr>
        <w:t xml:space="preserve"> </w:t>
      </w:r>
      <w:r w:rsidRPr="00496910">
        <w:rPr>
          <w:color w:val="000000"/>
          <w:u w:val="single"/>
        </w:rPr>
        <w:t>альбомная)</w:t>
      </w:r>
      <w:r w:rsidRPr="00496910">
        <w:rPr>
          <w:rStyle w:val="1"/>
          <w:color w:val="000000"/>
        </w:rPr>
        <w:t>; жанровая фотография (с внеклассного мероприятия, с урока и т.д. формат 20х30, ориентация страницы - альбомная). Электронная версия фотографий предоставляется в формате</w:t>
      </w:r>
      <w:r w:rsidR="000F50F0" w:rsidRPr="00496910">
        <w:rPr>
          <w:rStyle w:val="1"/>
          <w:color w:val="000000"/>
        </w:rPr>
        <w:t xml:space="preserve"> </w:t>
      </w:r>
      <w:r w:rsidR="000F50F0" w:rsidRPr="00496910">
        <w:rPr>
          <w:rStyle w:val="a5"/>
          <w:color w:val="000000"/>
          <w:lang w:val="en-US"/>
        </w:rPr>
        <w:t>jpeg</w:t>
      </w:r>
      <w:r w:rsidR="000F50F0" w:rsidRPr="00496910">
        <w:rPr>
          <w:rStyle w:val="1"/>
          <w:color w:val="000000"/>
        </w:rPr>
        <w:t>.</w:t>
      </w:r>
    </w:p>
    <w:p w:rsidR="00496910" w:rsidRPr="00496910" w:rsidRDefault="00496910" w:rsidP="00496910">
      <w:pPr>
        <w:pStyle w:val="af2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>Информация о создании на портале «Сетевой класс Белогорья» электронных образовательных ресурсов, прошедших трехуровневую экспертизу (сертификат портала «Сетевой класс Белогорья»)</w:t>
      </w:r>
      <w:r>
        <w:rPr>
          <w:rFonts w:ascii="Times New Roman" w:hAnsi="Times New Roman" w:cs="Times New Roman"/>
          <w:sz w:val="26"/>
          <w:szCs w:val="26"/>
        </w:rPr>
        <w:t xml:space="preserve"> при наличии</w:t>
      </w:r>
      <w:r w:rsidRPr="00496910">
        <w:rPr>
          <w:rFonts w:ascii="Times New Roman" w:hAnsi="Times New Roman" w:cs="Times New Roman"/>
          <w:i/>
          <w:sz w:val="26"/>
          <w:szCs w:val="26"/>
        </w:rPr>
        <w:t>.</w:t>
      </w:r>
    </w:p>
    <w:p w:rsidR="00496910" w:rsidRPr="00496910" w:rsidRDefault="00496910" w:rsidP="00496910">
      <w:pPr>
        <w:pStyle w:val="af3"/>
        <w:numPr>
          <w:ilvl w:val="0"/>
          <w:numId w:val="12"/>
        </w:numPr>
        <w:spacing w:line="240" w:lineRule="auto"/>
        <w:ind w:left="426" w:hanging="426"/>
        <w:rPr>
          <w:bCs/>
          <w:i/>
          <w:iCs/>
          <w:sz w:val="26"/>
          <w:szCs w:val="26"/>
        </w:rPr>
      </w:pPr>
      <w:r w:rsidRPr="00496910">
        <w:rPr>
          <w:sz w:val="26"/>
          <w:szCs w:val="26"/>
        </w:rPr>
        <w:t>Информация о размещении уроков в «Виртуальном классе» на портале «Сетевой класс Белогорья» (скриншот страницы с уроком и отображением фамилии и имени пользователя)</w:t>
      </w:r>
      <w:r>
        <w:rPr>
          <w:sz w:val="26"/>
          <w:szCs w:val="26"/>
        </w:rPr>
        <w:t xml:space="preserve"> при наличии</w:t>
      </w:r>
      <w:r w:rsidRPr="00496910">
        <w:rPr>
          <w:sz w:val="26"/>
          <w:szCs w:val="26"/>
        </w:rPr>
        <w:t>.</w:t>
      </w:r>
    </w:p>
    <w:p w:rsidR="00496910" w:rsidRPr="00496910" w:rsidRDefault="00496910" w:rsidP="00496910">
      <w:pPr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 xml:space="preserve">Справка, подтверждающая отсутствие нарушений образовательного и трудового законодательства, заверенная директором школы. </w:t>
      </w:r>
    </w:p>
    <w:p w:rsidR="00496910" w:rsidRPr="00496910" w:rsidRDefault="00496910" w:rsidP="00496910">
      <w:pPr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>Справка, подтверждающая отсутствие обучающихся, оставшихся на повторное обучение по предмету, заверенная директором школы.</w:t>
      </w:r>
    </w:p>
    <w:p w:rsidR="00496910" w:rsidRPr="00496910" w:rsidRDefault="00496910" w:rsidP="00496910">
      <w:pPr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>Справка, подтверждающая отсутствие преступлений, совершенных обучающимися (при условии, если учитель осуществляет классное руководство).</w:t>
      </w:r>
    </w:p>
    <w:p w:rsidR="00496910" w:rsidRDefault="00496910" w:rsidP="00496910">
      <w:pPr>
        <w:pStyle w:val="24"/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>Справка, подтверждающая отсутствие жалоб и обращений граждан на неправомерные действия учителя, заверенная директором школы.</w:t>
      </w:r>
    </w:p>
    <w:p w:rsidR="00496910" w:rsidRPr="00496910" w:rsidRDefault="00496910" w:rsidP="00496910">
      <w:pPr>
        <w:pStyle w:val="af3"/>
        <w:numPr>
          <w:ilvl w:val="0"/>
          <w:numId w:val="12"/>
        </w:numPr>
        <w:spacing w:line="240" w:lineRule="auto"/>
        <w:ind w:left="426" w:hanging="360"/>
        <w:rPr>
          <w:sz w:val="27"/>
          <w:szCs w:val="27"/>
        </w:rPr>
      </w:pPr>
      <w:r w:rsidRPr="0019166A">
        <w:rPr>
          <w:sz w:val="27"/>
          <w:szCs w:val="27"/>
        </w:rPr>
        <w:t xml:space="preserve">Согласие на обработку персональных данных </w:t>
      </w:r>
      <w:r>
        <w:rPr>
          <w:i/>
          <w:sz w:val="27"/>
          <w:szCs w:val="27"/>
        </w:rPr>
        <w:t>(Ф</w:t>
      </w:r>
      <w:r w:rsidRPr="0019166A">
        <w:rPr>
          <w:i/>
          <w:sz w:val="27"/>
          <w:szCs w:val="27"/>
        </w:rPr>
        <w:t>орма 4).</w:t>
      </w:r>
    </w:p>
    <w:p w:rsidR="00496910" w:rsidRDefault="00496910" w:rsidP="00496910">
      <w:pPr>
        <w:pStyle w:val="a3"/>
        <w:shd w:val="clear" w:color="auto" w:fill="auto"/>
        <w:spacing w:before="0" w:after="0" w:line="322" w:lineRule="exact"/>
        <w:ind w:right="20" w:firstLine="0"/>
        <w:jc w:val="left"/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496910" w:rsidRDefault="0049691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FE6265" w:rsidRDefault="00FE6265" w:rsidP="00FE6265">
      <w:pPr>
        <w:pStyle w:val="40"/>
        <w:shd w:val="clear" w:color="auto" w:fill="auto"/>
        <w:spacing w:before="0" w:line="274" w:lineRule="exact"/>
        <w:ind w:right="20"/>
        <w:jc w:val="right"/>
      </w:pPr>
      <w:r>
        <w:rPr>
          <w:rStyle w:val="4"/>
          <w:color w:val="000000"/>
        </w:rPr>
        <w:t>Форма 1</w:t>
      </w:r>
    </w:p>
    <w:p w:rsidR="004B0BEC" w:rsidRDefault="003C70AB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  <w:rPr>
          <w:rStyle w:val="5"/>
          <w:color w:val="000000"/>
        </w:rPr>
      </w:pPr>
      <w:r>
        <w:rPr>
          <w:rStyle w:val="5"/>
          <w:color w:val="000000"/>
        </w:rPr>
        <w:t>в</w:t>
      </w:r>
      <w:r w:rsidR="00FE6265">
        <w:rPr>
          <w:rStyle w:val="5"/>
          <w:color w:val="000000"/>
        </w:rPr>
        <w:t xml:space="preserve"> оргкомитет </w:t>
      </w:r>
      <w:r w:rsidR="000F50F0">
        <w:rPr>
          <w:rStyle w:val="5"/>
          <w:color w:val="000000"/>
        </w:rPr>
        <w:t>районного</w:t>
      </w:r>
      <w:r w:rsidR="00FE6265">
        <w:rPr>
          <w:rStyle w:val="5"/>
          <w:color w:val="000000"/>
        </w:rPr>
        <w:t xml:space="preserve"> конкурса</w:t>
      </w:r>
    </w:p>
    <w:p w:rsidR="00FE6265" w:rsidRDefault="00FE6265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</w:pPr>
      <w:r>
        <w:rPr>
          <w:rStyle w:val="5"/>
          <w:color w:val="000000"/>
        </w:rPr>
        <w:t xml:space="preserve"> «Учитель года — 201</w:t>
      </w:r>
      <w:r w:rsidR="00496910">
        <w:rPr>
          <w:rStyle w:val="5"/>
          <w:color w:val="000000"/>
        </w:rPr>
        <w:t>6</w:t>
      </w:r>
      <w:r>
        <w:rPr>
          <w:rStyle w:val="5"/>
          <w:color w:val="000000"/>
        </w:rPr>
        <w:t>»</w:t>
      </w:r>
    </w:p>
    <w:p w:rsidR="00FE6265" w:rsidRDefault="00FE6265" w:rsidP="004B0BEC">
      <w:pPr>
        <w:pStyle w:val="310"/>
        <w:shd w:val="clear" w:color="auto" w:fill="auto"/>
        <w:spacing w:before="0" w:after="60" w:line="260" w:lineRule="exact"/>
        <w:ind w:left="20" w:firstLine="0"/>
      </w:pPr>
      <w:r>
        <w:rPr>
          <w:rStyle w:val="31"/>
          <w:color w:val="000000"/>
        </w:rPr>
        <w:t>ПРЕДСТАВЛЕНИЕ</w:t>
      </w:r>
    </w:p>
    <w:p w:rsidR="00FE6265" w:rsidRDefault="00FE6265" w:rsidP="00FE6265">
      <w:pPr>
        <w:pStyle w:val="51"/>
        <w:shd w:val="clear" w:color="auto" w:fill="auto"/>
        <w:spacing w:before="0" w:after="302" w:line="220" w:lineRule="exact"/>
        <w:ind w:left="720"/>
        <w:jc w:val="left"/>
      </w:pPr>
      <w:r>
        <w:rPr>
          <w:rStyle w:val="5"/>
          <w:color w:val="000000"/>
        </w:rPr>
        <w:t xml:space="preserve">(наименование </w:t>
      </w:r>
      <w:r w:rsidR="000F50F0">
        <w:rPr>
          <w:rStyle w:val="5"/>
          <w:color w:val="000000"/>
        </w:rPr>
        <w:t>общеобразовательного учреждения</w:t>
      </w:r>
      <w:r>
        <w:rPr>
          <w:rStyle w:val="5"/>
          <w:color w:val="000000"/>
        </w:rPr>
        <w:t>)</w:t>
      </w:r>
    </w:p>
    <w:p w:rsidR="00FE6265" w:rsidRDefault="00FE6265" w:rsidP="00FE6265">
      <w:pPr>
        <w:pStyle w:val="a3"/>
        <w:shd w:val="clear" w:color="auto" w:fill="auto"/>
        <w:spacing w:before="0" w:after="120" w:line="260" w:lineRule="exact"/>
        <w:ind w:left="20" w:firstLine="0"/>
      </w:pPr>
      <w:r>
        <w:rPr>
          <w:rStyle w:val="1"/>
          <w:color w:val="000000"/>
        </w:rPr>
        <w:t>выдвигает</w:t>
      </w:r>
    </w:p>
    <w:p w:rsidR="00FE6265" w:rsidRDefault="00FE6265" w:rsidP="00FE6265">
      <w:pPr>
        <w:pStyle w:val="51"/>
        <w:shd w:val="clear" w:color="auto" w:fill="auto"/>
        <w:spacing w:before="0" w:after="1570" w:line="220" w:lineRule="exact"/>
        <w:ind w:left="2840"/>
        <w:jc w:val="left"/>
      </w:pPr>
      <w:r>
        <w:rPr>
          <w:rStyle w:val="5"/>
          <w:color w:val="000000"/>
        </w:rPr>
        <w:t>(фамилия, имя, отчество,</w:t>
      </w:r>
    </w:p>
    <w:p w:rsidR="00FE6265" w:rsidRDefault="00FE6265" w:rsidP="00FE6265">
      <w:pPr>
        <w:pStyle w:val="70"/>
        <w:shd w:val="clear" w:color="auto" w:fill="auto"/>
        <w:tabs>
          <w:tab w:val="right" w:leader="underscore" w:pos="9283"/>
        </w:tabs>
        <w:spacing w:before="0" w:after="161" w:line="80" w:lineRule="exact"/>
      </w:pPr>
      <w:r>
        <w:rPr>
          <w:rStyle w:val="7"/>
          <w:color w:val="000000"/>
        </w:rPr>
        <w:tab/>
        <w:t>5</w:t>
      </w:r>
    </w:p>
    <w:p w:rsidR="00FE6265" w:rsidRDefault="00FE6265" w:rsidP="00FE6265">
      <w:pPr>
        <w:pStyle w:val="51"/>
        <w:shd w:val="clear" w:color="auto" w:fill="auto"/>
        <w:spacing w:before="0" w:after="76" w:line="220" w:lineRule="exact"/>
        <w:ind w:left="220"/>
        <w:jc w:val="center"/>
      </w:pPr>
      <w:r>
        <w:rPr>
          <w:rStyle w:val="5"/>
          <w:color w:val="000000"/>
        </w:rPr>
        <w:t>должность, место работы участника конкурса)</w:t>
      </w:r>
    </w:p>
    <w:p w:rsidR="00FE6265" w:rsidRDefault="00496910" w:rsidP="00FE6265">
      <w:pPr>
        <w:pStyle w:val="a3"/>
        <w:shd w:val="clear" w:color="auto" w:fill="auto"/>
        <w:spacing w:before="0" w:after="2089" w:line="322" w:lineRule="exact"/>
        <w:ind w:left="20" w:right="20" w:firstLine="0"/>
      </w:pPr>
      <w:r>
        <w:rPr>
          <w:rStyle w:val="1"/>
          <w:color w:val="000000"/>
        </w:rPr>
        <w:t xml:space="preserve">победителя школьного конкурса «Учитель года – 2016», </w:t>
      </w:r>
      <w:r w:rsidR="00FE6265">
        <w:rPr>
          <w:rStyle w:val="1"/>
          <w:color w:val="000000"/>
        </w:rPr>
        <w:t xml:space="preserve">на участие в </w:t>
      </w:r>
      <w:r w:rsidR="000F50F0">
        <w:rPr>
          <w:rStyle w:val="1"/>
          <w:color w:val="000000"/>
        </w:rPr>
        <w:t xml:space="preserve">районном </w:t>
      </w:r>
      <w:r w:rsidR="00FE6265">
        <w:rPr>
          <w:rStyle w:val="1"/>
          <w:color w:val="000000"/>
        </w:rPr>
        <w:t>конкурсе «Учитель года - 201</w:t>
      </w:r>
      <w:r>
        <w:rPr>
          <w:rStyle w:val="1"/>
          <w:color w:val="000000"/>
        </w:rPr>
        <w:t>6</w:t>
      </w:r>
      <w:r w:rsidR="00FE6265">
        <w:rPr>
          <w:rStyle w:val="1"/>
          <w:color w:val="000000"/>
        </w:rPr>
        <w:t>».</w:t>
      </w:r>
    </w:p>
    <w:p w:rsidR="00FE6265" w:rsidRDefault="00FE6265" w:rsidP="00FE6265">
      <w:pPr>
        <w:pStyle w:val="a3"/>
        <w:shd w:val="clear" w:color="auto" w:fill="auto"/>
        <w:spacing w:before="0" w:after="140" w:line="260" w:lineRule="exact"/>
        <w:ind w:left="20" w:firstLine="0"/>
        <w:rPr>
          <w:rStyle w:val="1"/>
          <w:color w:val="000000"/>
        </w:rPr>
      </w:pPr>
      <w:r>
        <w:rPr>
          <w:rStyle w:val="1"/>
          <w:color w:val="000000"/>
        </w:rPr>
        <w:t>Должность руководителя</w:t>
      </w:r>
    </w:p>
    <w:p w:rsidR="000F50F0" w:rsidRDefault="000F50F0" w:rsidP="00FE6265">
      <w:pPr>
        <w:pStyle w:val="51"/>
        <w:shd w:val="clear" w:color="auto" w:fill="auto"/>
        <w:tabs>
          <w:tab w:val="right" w:pos="8775"/>
        </w:tabs>
        <w:spacing w:before="0" w:line="720" w:lineRule="exact"/>
        <w:ind w:left="20"/>
        <w:rPr>
          <w:rStyle w:val="5"/>
          <w:color w:val="000000"/>
        </w:rPr>
      </w:pPr>
    </w:p>
    <w:p w:rsidR="00FE6265" w:rsidRDefault="00FE6265" w:rsidP="00FE6265">
      <w:pPr>
        <w:pStyle w:val="51"/>
        <w:shd w:val="clear" w:color="auto" w:fill="auto"/>
        <w:tabs>
          <w:tab w:val="right" w:pos="8775"/>
        </w:tabs>
        <w:spacing w:before="0" w:line="720" w:lineRule="exact"/>
        <w:ind w:left="20"/>
      </w:pPr>
      <w:r>
        <w:rPr>
          <w:rStyle w:val="5"/>
          <w:color w:val="000000"/>
        </w:rPr>
        <w:t>(фамилия, имя, отчество)</w:t>
      </w:r>
      <w:r>
        <w:rPr>
          <w:rStyle w:val="5"/>
          <w:color w:val="000000"/>
        </w:rPr>
        <w:tab/>
        <w:t>(подпись)</w:t>
      </w:r>
    </w:p>
    <w:p w:rsidR="00FE6265" w:rsidRDefault="00FE6265" w:rsidP="00FE6265">
      <w:pPr>
        <w:pStyle w:val="51"/>
        <w:shd w:val="clear" w:color="auto" w:fill="auto"/>
        <w:spacing w:before="0" w:line="720" w:lineRule="exact"/>
        <w:ind w:left="20"/>
      </w:pPr>
      <w:r>
        <w:rPr>
          <w:rStyle w:val="5"/>
          <w:color w:val="000000"/>
        </w:rPr>
        <w:t>М. П.</w:t>
      </w: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4B0BEC" w:rsidRDefault="004B0BEC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4B0BEC" w:rsidRDefault="004B0BEC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4B0BEC" w:rsidRDefault="004B0BEC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4B0BEC" w:rsidRDefault="004B0BEC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0F50F0">
      <w:pPr>
        <w:pStyle w:val="40"/>
        <w:shd w:val="clear" w:color="auto" w:fill="auto"/>
        <w:spacing w:before="0" w:line="274" w:lineRule="exact"/>
        <w:ind w:right="20"/>
        <w:jc w:val="right"/>
      </w:pPr>
      <w:r>
        <w:rPr>
          <w:rStyle w:val="4"/>
          <w:color w:val="000000"/>
        </w:rPr>
        <w:lastRenderedPageBreak/>
        <w:t>Форма 2</w:t>
      </w:r>
    </w:p>
    <w:p w:rsidR="004B0BEC" w:rsidRDefault="003C70AB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  <w:rPr>
          <w:rStyle w:val="5"/>
          <w:color w:val="000000"/>
        </w:rPr>
      </w:pPr>
      <w:r>
        <w:rPr>
          <w:rStyle w:val="5"/>
          <w:color w:val="000000"/>
        </w:rPr>
        <w:t>в</w:t>
      </w:r>
      <w:r w:rsidR="000F50F0">
        <w:rPr>
          <w:rStyle w:val="5"/>
          <w:color w:val="000000"/>
        </w:rPr>
        <w:t xml:space="preserve"> оргкомитет районного конкурса </w:t>
      </w:r>
    </w:p>
    <w:p w:rsidR="000F50F0" w:rsidRPr="000F50F0" w:rsidRDefault="000F50F0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  <w:rPr>
          <w:rStyle w:val="31"/>
          <w:b w:val="0"/>
          <w:bCs w:val="0"/>
          <w:sz w:val="22"/>
          <w:szCs w:val="22"/>
          <w:shd w:val="clear" w:color="auto" w:fill="auto"/>
        </w:rPr>
      </w:pPr>
      <w:r>
        <w:rPr>
          <w:rStyle w:val="5"/>
          <w:color w:val="000000"/>
        </w:rPr>
        <w:t>«Учитель года — 201</w:t>
      </w:r>
      <w:r w:rsidR="00496910">
        <w:rPr>
          <w:rStyle w:val="5"/>
          <w:color w:val="000000"/>
        </w:rPr>
        <w:t>6</w:t>
      </w:r>
      <w:r>
        <w:rPr>
          <w:rStyle w:val="5"/>
          <w:color w:val="000000"/>
        </w:rPr>
        <w:t>»</w:t>
      </w:r>
    </w:p>
    <w:p w:rsidR="00FE6265" w:rsidRPr="00496910" w:rsidRDefault="00FE6265" w:rsidP="004B0BEC">
      <w:pPr>
        <w:pStyle w:val="310"/>
        <w:shd w:val="clear" w:color="auto" w:fill="auto"/>
        <w:spacing w:before="0" w:after="60" w:line="260" w:lineRule="exact"/>
        <w:ind w:left="20" w:firstLine="0"/>
      </w:pPr>
      <w:r w:rsidRPr="00496910">
        <w:rPr>
          <w:rStyle w:val="31"/>
          <w:color w:val="000000"/>
        </w:rPr>
        <w:t>Анкета</w:t>
      </w:r>
    </w:p>
    <w:p w:rsidR="00FE6265" w:rsidRPr="00496910" w:rsidRDefault="00FE6265" w:rsidP="00496910">
      <w:pPr>
        <w:pStyle w:val="310"/>
        <w:shd w:val="clear" w:color="auto" w:fill="auto"/>
        <w:spacing w:before="0" w:after="0" w:line="260" w:lineRule="exact"/>
        <w:ind w:left="240" w:firstLine="0"/>
      </w:pPr>
      <w:r w:rsidRPr="00496910">
        <w:rPr>
          <w:rStyle w:val="31"/>
          <w:color w:val="000000"/>
        </w:rPr>
        <w:t xml:space="preserve">участника </w:t>
      </w:r>
      <w:r w:rsidR="003C70AB" w:rsidRPr="00496910">
        <w:rPr>
          <w:rStyle w:val="31"/>
          <w:color w:val="000000"/>
        </w:rPr>
        <w:t>районного</w:t>
      </w:r>
      <w:r w:rsidRPr="00496910">
        <w:rPr>
          <w:rStyle w:val="31"/>
          <w:color w:val="000000"/>
        </w:rPr>
        <w:t xml:space="preserve"> конкурса «Учитель года - 201</w:t>
      </w:r>
      <w:r w:rsidR="00496910" w:rsidRPr="00496910">
        <w:rPr>
          <w:rStyle w:val="31"/>
          <w:color w:val="000000"/>
        </w:rPr>
        <w:t>6</w:t>
      </w:r>
      <w:r w:rsidRPr="00496910">
        <w:rPr>
          <w:rStyle w:val="31"/>
          <w:color w:val="000000"/>
        </w:rPr>
        <w:t>»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Фамилия имя отчество________________________________________________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Дата рождения  «_______»_____________________19       г.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Место рождения________________________________________________________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   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Базовое образование (укажите название и год окончания вуза и факультета</w:t>
      </w:r>
      <w:r w:rsidR="00616C82">
        <w:rPr>
          <w:rFonts w:ascii="Times New Roman" w:hAnsi="Times New Roman" w:cs="Times New Roman"/>
        </w:rPr>
        <w:t>, специальность по диплому</w:t>
      </w:r>
      <w:r w:rsidRPr="00496910">
        <w:rPr>
          <w:rFonts w:ascii="Times New Roman" w:hAnsi="Times New Roman" w:cs="Times New Roman"/>
        </w:rPr>
        <w:t xml:space="preserve">) 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Место работы, должность</w:t>
      </w:r>
    </w:p>
    <w:p w:rsid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Почётные звания и награды </w:t>
      </w:r>
    </w:p>
    <w:p w:rsidR="00616C82" w:rsidRPr="00496910" w:rsidRDefault="00616C82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Педагогический стаж (полных лет) и квалификационная категория    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Публикации в периодических изданиях (укажите </w:t>
      </w:r>
      <w:r w:rsidR="00616C82">
        <w:rPr>
          <w:rFonts w:ascii="Times New Roman" w:hAnsi="Times New Roman" w:cs="Times New Roman"/>
        </w:rPr>
        <w:t xml:space="preserve">год, </w:t>
      </w:r>
      <w:r w:rsidRPr="00496910">
        <w:rPr>
          <w:rFonts w:ascii="Times New Roman" w:hAnsi="Times New Roman" w:cs="Times New Roman"/>
        </w:rPr>
        <w:t xml:space="preserve">название публикации и издания)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Default="00616C82" w:rsidP="004969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Классное руководство в настоящее время, в каком классе</w:t>
      </w: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Общественная деятельность</w:t>
      </w:r>
    </w:p>
    <w:p w:rsidR="00616C82" w:rsidRPr="00496910" w:rsidRDefault="00616C82" w:rsidP="00496910">
      <w:pPr>
        <w:spacing w:after="0"/>
        <w:rPr>
          <w:rFonts w:ascii="Times New Roman" w:hAnsi="Times New Roman" w:cs="Times New Roman"/>
        </w:rPr>
      </w:pPr>
    </w:p>
    <w:p w:rsid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Ваш любимый афоризм или девиз </w:t>
      </w: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Хобби</w:t>
      </w:r>
    </w:p>
    <w:p w:rsidR="00616C82" w:rsidRPr="00496910" w:rsidRDefault="00616C82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Ваши пожелания организаторам областного конкурса «Учитель года  – 201</w:t>
      </w:r>
      <w:r w:rsidR="004B0BEC">
        <w:rPr>
          <w:rFonts w:ascii="Times New Roman" w:hAnsi="Times New Roman" w:cs="Times New Roman"/>
        </w:rPr>
        <w:t>6</w:t>
      </w:r>
      <w:r w:rsidRPr="00496910">
        <w:rPr>
          <w:rFonts w:ascii="Times New Roman" w:hAnsi="Times New Roman" w:cs="Times New Roman"/>
        </w:rPr>
        <w:t>»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_____________________________________________________________________________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Дополнительные сведения. Факты, достойные упоминания: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</w:t>
      </w:r>
    </w:p>
    <w:p w:rsidR="00496910" w:rsidRDefault="00496910" w:rsidP="00496910">
      <w:pPr>
        <w:spacing w:after="0" w:line="360" w:lineRule="auto"/>
        <w:rPr>
          <w:rFonts w:ascii="Times New Roman" w:hAnsi="Times New Roman" w:cs="Times New Roman"/>
          <w:i/>
        </w:rPr>
      </w:pPr>
      <w:r w:rsidRPr="00496910">
        <w:rPr>
          <w:rFonts w:ascii="Times New Roman" w:hAnsi="Times New Roman" w:cs="Times New Roman"/>
        </w:rPr>
        <w:t>Рабочий адрес (       )____________________</w:t>
      </w:r>
      <w:r w:rsidR="00616C82">
        <w:rPr>
          <w:rFonts w:ascii="Times New Roman" w:hAnsi="Times New Roman" w:cs="Times New Roman"/>
        </w:rPr>
        <w:t>________</w:t>
      </w:r>
      <w:r w:rsidRPr="00496910">
        <w:rPr>
          <w:rFonts w:ascii="Times New Roman" w:hAnsi="Times New Roman" w:cs="Times New Roman"/>
        </w:rPr>
        <w:t>_________</w:t>
      </w:r>
      <w:r w:rsidR="00616C82">
        <w:rPr>
          <w:rFonts w:ascii="Times New Roman" w:hAnsi="Times New Roman" w:cs="Times New Roman"/>
        </w:rPr>
        <w:t xml:space="preserve"> </w:t>
      </w:r>
      <w:r w:rsidRPr="00496910">
        <w:rPr>
          <w:rFonts w:ascii="Times New Roman" w:hAnsi="Times New Roman" w:cs="Times New Roman"/>
        </w:rPr>
        <w:t>Рабочий телефон (_____) _____________</w:t>
      </w:r>
      <w:r w:rsidRPr="00496910">
        <w:rPr>
          <w:rFonts w:ascii="Times New Roman" w:hAnsi="Times New Roman" w:cs="Times New Roman"/>
          <w:i/>
        </w:rPr>
        <w:t xml:space="preserve"> </w:t>
      </w:r>
    </w:p>
    <w:p w:rsidR="00496910" w:rsidRPr="00496910" w:rsidRDefault="00616C82" w:rsidP="00496910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Домашний</w:t>
      </w:r>
      <w:r w:rsidRPr="00496910">
        <w:rPr>
          <w:rFonts w:ascii="Times New Roman" w:hAnsi="Times New Roman" w:cs="Times New Roman"/>
        </w:rPr>
        <w:t xml:space="preserve"> адрес (       )___________________________________</w:t>
      </w:r>
      <w:r>
        <w:rPr>
          <w:rFonts w:ascii="Times New Roman" w:hAnsi="Times New Roman" w:cs="Times New Roman"/>
        </w:rPr>
        <w:t xml:space="preserve"> </w:t>
      </w:r>
      <w:r w:rsidR="00496910" w:rsidRPr="00496910">
        <w:rPr>
          <w:rFonts w:ascii="Times New Roman" w:hAnsi="Times New Roman" w:cs="Times New Roman"/>
        </w:rPr>
        <w:t>Мобильны</w:t>
      </w:r>
      <w:r>
        <w:rPr>
          <w:rFonts w:ascii="Times New Roman" w:hAnsi="Times New Roman" w:cs="Times New Roman"/>
        </w:rPr>
        <w:t>й телефон_________________</w:t>
      </w:r>
    </w:p>
    <w:p w:rsidR="00496910" w:rsidRPr="00496910" w:rsidRDefault="00496910" w:rsidP="00496910">
      <w:pPr>
        <w:spacing w:after="0" w:line="360" w:lineRule="auto"/>
        <w:rPr>
          <w:rFonts w:ascii="Times New Roman" w:hAnsi="Times New Roman" w:cs="Times New Roman"/>
          <w:i/>
        </w:rPr>
      </w:pPr>
      <w:r w:rsidRPr="00496910">
        <w:rPr>
          <w:rFonts w:ascii="Times New Roman" w:hAnsi="Times New Roman" w:cs="Times New Roman"/>
          <w:color w:val="000000"/>
        </w:rPr>
        <w:t>Личная электронная почта__________________________________________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Адрес личного сайта в Интернете____________________________________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Адрес школьного сайта в Интернете_________________________________</w:t>
      </w:r>
    </w:p>
    <w:p w:rsidR="00616C82" w:rsidRDefault="00616C82" w:rsidP="00496910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Анкету заполнил (подпись) ____________ (ФИО)_______________________________</w:t>
      </w:r>
    </w:p>
    <w:p w:rsidR="00616C82" w:rsidRDefault="00616C82" w:rsidP="00496910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Направляя данную анкету, участник конкурса даёт согласие на обработку вышеуказанных персональных данных исключительно для целей проведения конкурса в соответствии с Федеральным законом от 27 июля </w:t>
      </w:r>
      <w:smartTag w:uri="urn:schemas-microsoft-com:office:smarttags" w:element="metricconverter">
        <w:smartTagPr>
          <w:attr w:name="ProductID" w:val="2006 г"/>
        </w:smartTagPr>
        <w:r w:rsidRPr="00496910">
          <w:rPr>
            <w:rFonts w:ascii="Times New Roman" w:hAnsi="Times New Roman" w:cs="Times New Roman"/>
          </w:rPr>
          <w:t>2006 г</w:t>
        </w:r>
      </w:smartTag>
      <w:r w:rsidRPr="00496910">
        <w:rPr>
          <w:rFonts w:ascii="Times New Roman" w:hAnsi="Times New Roman" w:cs="Times New Roman"/>
        </w:rPr>
        <w:t>. N 152-ФЗ «О персональных данных».</w:t>
      </w:r>
    </w:p>
    <w:p w:rsidR="00FE6265" w:rsidRDefault="00FE6265" w:rsidP="00FE6265">
      <w:pPr>
        <w:rPr>
          <w:sz w:val="2"/>
          <w:szCs w:val="2"/>
        </w:rPr>
        <w:sectPr w:rsidR="00FE6265">
          <w:headerReference w:type="even" r:id="rId10"/>
          <w:headerReference w:type="default" r:id="rId11"/>
          <w:footerReference w:type="even" r:id="rId12"/>
          <w:footerReference w:type="default" r:id="rId13"/>
          <w:footerReference w:type="first" r:id="rId14"/>
          <w:type w:val="continuous"/>
          <w:pgSz w:w="11909" w:h="16838"/>
          <w:pgMar w:top="1330" w:right="941" w:bottom="1619" w:left="941" w:header="0" w:footer="3" w:gutter="0"/>
          <w:cols w:space="720"/>
          <w:noEndnote/>
          <w:docGrid w:linePitch="360"/>
        </w:sectPr>
      </w:pPr>
    </w:p>
    <w:p w:rsidR="000742A0" w:rsidRDefault="000742A0" w:rsidP="000742A0">
      <w:pPr>
        <w:pStyle w:val="40"/>
        <w:shd w:val="clear" w:color="auto" w:fill="auto"/>
        <w:spacing w:before="0" w:after="0" w:line="274" w:lineRule="exact"/>
        <w:ind w:right="20"/>
        <w:jc w:val="right"/>
      </w:pPr>
      <w:r>
        <w:rPr>
          <w:rStyle w:val="4"/>
          <w:color w:val="000000"/>
        </w:rPr>
        <w:lastRenderedPageBreak/>
        <w:t>Форма 3</w:t>
      </w:r>
    </w:p>
    <w:p w:rsidR="000742A0" w:rsidRPr="000F50F0" w:rsidRDefault="000742A0" w:rsidP="000742A0">
      <w:pPr>
        <w:pStyle w:val="51"/>
        <w:shd w:val="clear" w:color="auto" w:fill="auto"/>
        <w:spacing w:before="0" w:after="971" w:line="274" w:lineRule="exact"/>
        <w:ind w:left="5840" w:right="20"/>
        <w:jc w:val="right"/>
        <w:rPr>
          <w:rStyle w:val="31"/>
          <w:b w:val="0"/>
          <w:bCs w:val="0"/>
          <w:sz w:val="22"/>
          <w:szCs w:val="22"/>
          <w:shd w:val="clear" w:color="auto" w:fill="auto"/>
        </w:rPr>
      </w:pPr>
      <w:r>
        <w:rPr>
          <w:rStyle w:val="5"/>
          <w:color w:val="000000"/>
        </w:rPr>
        <w:t>в оргкомитет районного конкурса «Учитель года — 201</w:t>
      </w:r>
      <w:r w:rsidR="004B0BEC">
        <w:rPr>
          <w:rStyle w:val="5"/>
          <w:color w:val="000000"/>
        </w:rPr>
        <w:t>6</w:t>
      </w:r>
      <w:r>
        <w:rPr>
          <w:rStyle w:val="5"/>
          <w:color w:val="000000"/>
        </w:rPr>
        <w:t>»</w:t>
      </w:r>
    </w:p>
    <w:p w:rsidR="000742A0" w:rsidRDefault="000742A0" w:rsidP="000742A0">
      <w:pPr>
        <w:pStyle w:val="310"/>
        <w:shd w:val="clear" w:color="auto" w:fill="auto"/>
        <w:spacing w:before="0" w:after="0" w:line="260" w:lineRule="exact"/>
        <w:ind w:right="300" w:firstLine="0"/>
        <w:jc w:val="right"/>
        <w:rPr>
          <w:rStyle w:val="31"/>
          <w:color w:val="000000"/>
        </w:rPr>
      </w:pPr>
    </w:p>
    <w:p w:rsidR="00FE6265" w:rsidRDefault="000742A0" w:rsidP="00FE6265">
      <w:pPr>
        <w:pStyle w:val="310"/>
        <w:shd w:val="clear" w:color="auto" w:fill="auto"/>
        <w:spacing w:before="0" w:after="0" w:line="260" w:lineRule="exact"/>
        <w:ind w:right="300" w:firstLine="0"/>
      </w:pPr>
      <w:r>
        <w:rPr>
          <w:rStyle w:val="31"/>
          <w:color w:val="000000"/>
        </w:rPr>
        <w:t>З</w:t>
      </w:r>
      <w:r w:rsidR="00FE6265">
        <w:rPr>
          <w:rStyle w:val="31"/>
          <w:color w:val="000000"/>
        </w:rPr>
        <w:t>аявка заполняется на отдельном листе!</w:t>
      </w:r>
    </w:p>
    <w:p w:rsidR="00FE6265" w:rsidRDefault="00FE6265" w:rsidP="00FE6265">
      <w:pPr>
        <w:pStyle w:val="a3"/>
        <w:shd w:val="clear" w:color="auto" w:fill="auto"/>
        <w:spacing w:before="0" w:after="917" w:line="260" w:lineRule="exact"/>
        <w:ind w:right="300" w:firstLine="0"/>
        <w:jc w:val="center"/>
        <w:rPr>
          <w:rStyle w:val="1"/>
          <w:color w:val="000000"/>
        </w:rPr>
      </w:pPr>
      <w:r>
        <w:rPr>
          <w:rStyle w:val="1"/>
          <w:color w:val="000000"/>
        </w:rPr>
        <w:t>(Просим сохранять табличную форму заполнения)</w:t>
      </w:r>
    </w:p>
    <w:p w:rsidR="004B0BEC" w:rsidRPr="004B0BEC" w:rsidRDefault="004B0BEC" w:rsidP="004B0BEC">
      <w:pPr>
        <w:pStyle w:val="af4"/>
        <w:rPr>
          <w:sz w:val="24"/>
          <w:szCs w:val="24"/>
        </w:rPr>
      </w:pPr>
      <w:r w:rsidRPr="004B0BEC">
        <w:rPr>
          <w:sz w:val="24"/>
          <w:szCs w:val="24"/>
        </w:rPr>
        <w:t>Заявка на представление опыта работы</w:t>
      </w: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0"/>
        <w:gridCol w:w="7740"/>
      </w:tblGrid>
      <w:tr w:rsidR="004B0BEC" w:rsidRPr="004B0BEC" w:rsidTr="006D44DD">
        <w:trPr>
          <w:cantSplit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4B0BE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B0BEC">
              <w:rPr>
                <w:rFonts w:ascii="Times New Roman" w:hAnsi="Times New Roman" w:cs="Times New Roman"/>
                <w:b/>
              </w:rPr>
              <w:t>Фамилия, имя, отчество конкурсанта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4B0BEC">
            <w:pPr>
              <w:tabs>
                <w:tab w:val="num" w:pos="1080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B0BEC">
              <w:rPr>
                <w:rFonts w:ascii="Times New Roman" w:hAnsi="Times New Roman" w:cs="Times New Roman"/>
                <w:b/>
              </w:rPr>
              <w:t>Перечень необходимого оборудования (по минимуму)</w:t>
            </w:r>
          </w:p>
        </w:tc>
      </w:tr>
      <w:tr w:rsidR="004B0BEC" w:rsidRPr="004B0BEC" w:rsidTr="004B0BEC">
        <w:trPr>
          <w:cantSplit/>
          <w:trHeight w:val="80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4B0B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6D44DD">
            <w:pPr>
              <w:tabs>
                <w:tab w:val="num" w:pos="1080"/>
              </w:tabs>
              <w:jc w:val="center"/>
              <w:rPr>
                <w:rFonts w:ascii="Times New Roman" w:hAnsi="Times New Roman" w:cs="Times New Roman"/>
              </w:rPr>
            </w:pPr>
          </w:p>
          <w:p w:rsidR="004B0BEC" w:rsidRPr="004B0BEC" w:rsidRDefault="004B0BEC" w:rsidP="006D44DD">
            <w:pPr>
              <w:tabs>
                <w:tab w:val="num" w:pos="108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BEC" w:rsidRPr="004B0BEC" w:rsidTr="006D44DD">
        <w:trPr>
          <w:cantSplit/>
        </w:trPr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6D44DD">
            <w:pPr>
              <w:tabs>
                <w:tab w:val="num" w:pos="1080"/>
              </w:tabs>
              <w:rPr>
                <w:rFonts w:ascii="Times New Roman" w:hAnsi="Times New Roman" w:cs="Times New Roman"/>
                <w:b/>
              </w:rPr>
            </w:pPr>
            <w:r w:rsidRPr="004B0BEC">
              <w:rPr>
                <w:rFonts w:ascii="Times New Roman" w:hAnsi="Times New Roman" w:cs="Times New Roman"/>
                <w:b/>
              </w:rPr>
              <w:t>Мобильный телефон</w:t>
            </w:r>
          </w:p>
        </w:tc>
      </w:tr>
    </w:tbl>
    <w:p w:rsidR="004B0BEC" w:rsidRPr="004B0BEC" w:rsidRDefault="004B0BEC" w:rsidP="004B0BEC">
      <w:pPr>
        <w:pStyle w:val="af4"/>
        <w:rPr>
          <w:sz w:val="24"/>
          <w:szCs w:val="24"/>
        </w:rPr>
      </w:pPr>
    </w:p>
    <w:p w:rsidR="004B0BEC" w:rsidRDefault="004B0BEC" w:rsidP="004B0BEC">
      <w:pPr>
        <w:pStyle w:val="aa"/>
        <w:framePr w:w="10277" w:wrap="notBeside" w:vAnchor="text" w:hAnchor="page" w:x="946" w:y="387"/>
        <w:shd w:val="clear" w:color="auto" w:fill="auto"/>
        <w:spacing w:line="230" w:lineRule="exact"/>
        <w:jc w:val="center"/>
      </w:pPr>
      <w:r w:rsidRPr="004B0BEC">
        <w:rPr>
          <w:rStyle w:val="a9"/>
          <w:b/>
          <w:color w:val="000000"/>
        </w:rPr>
        <w:t>Заявка на учебное занятие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554"/>
        <w:gridCol w:w="2064"/>
        <w:gridCol w:w="1258"/>
        <w:gridCol w:w="4402"/>
      </w:tblGrid>
      <w:tr w:rsidR="004B0BEC" w:rsidTr="00DA3565">
        <w:trPr>
          <w:trHeight w:hRule="exact" w:val="840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B0BEC" w:rsidRDefault="004B0BEC" w:rsidP="004B0BEC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0" w:line="274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Фамилия, имя, отчество конкурсанта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Default="004B0BEC" w:rsidP="004B0BEC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120" w:line="230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Название</w:t>
            </w:r>
          </w:p>
          <w:p w:rsidR="004B0BEC" w:rsidRDefault="004B0BEC" w:rsidP="004B0BEC">
            <w:pPr>
              <w:pStyle w:val="a3"/>
              <w:framePr w:w="10277" w:wrap="notBeside" w:vAnchor="text" w:hAnchor="page" w:x="946" w:y="387"/>
              <w:shd w:val="clear" w:color="auto" w:fill="auto"/>
              <w:spacing w:before="120" w:after="0" w:line="230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предмета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Default="004B0BEC" w:rsidP="004B0BEC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0" w:line="230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Класс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B0BEC" w:rsidRDefault="004B0BEC" w:rsidP="004B0BEC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1"/>
                <w:color w:val="000000"/>
              </w:rPr>
              <w:t>Перечень оборудования, необходимого для занятия (по минимуму)</w:t>
            </w:r>
          </w:p>
        </w:tc>
      </w:tr>
      <w:tr w:rsidR="004B0BEC" w:rsidTr="00DA3565">
        <w:trPr>
          <w:trHeight w:hRule="exact" w:val="1118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Default="004B0BEC" w:rsidP="004B0BEC">
            <w:pPr>
              <w:framePr w:w="10277" w:wrap="notBeside" w:vAnchor="text" w:hAnchor="page" w:x="946" w:y="387"/>
              <w:rPr>
                <w:sz w:val="10"/>
                <w:szCs w:val="1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Default="004B0BEC" w:rsidP="004B0BEC">
            <w:pPr>
              <w:framePr w:w="10277" w:wrap="notBeside" w:vAnchor="text" w:hAnchor="page" w:x="946" w:y="387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Default="004B0BEC" w:rsidP="004B0BEC">
            <w:pPr>
              <w:framePr w:w="10277" w:wrap="notBeside" w:vAnchor="text" w:hAnchor="page" w:x="946" w:y="387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B0BEC" w:rsidRDefault="004B0BEC" w:rsidP="004B0BEC">
            <w:pPr>
              <w:framePr w:w="10277" w:wrap="notBeside" w:vAnchor="text" w:hAnchor="page" w:x="946" w:y="387"/>
              <w:rPr>
                <w:sz w:val="10"/>
                <w:szCs w:val="10"/>
              </w:rPr>
            </w:pPr>
          </w:p>
        </w:tc>
      </w:tr>
      <w:tr w:rsidR="004B0BEC" w:rsidTr="00DA3565">
        <w:trPr>
          <w:trHeight w:hRule="exact" w:val="293"/>
          <w:jc w:val="center"/>
        </w:trPr>
        <w:tc>
          <w:tcPr>
            <w:tcW w:w="102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0BEC" w:rsidRDefault="004B0BEC" w:rsidP="004B0BEC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0" w:line="230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Мобильный телефон</w:t>
            </w:r>
          </w:p>
        </w:tc>
      </w:tr>
    </w:tbl>
    <w:p w:rsidR="004B0BEC" w:rsidRDefault="004B0BEC" w:rsidP="00FE6265">
      <w:pPr>
        <w:pStyle w:val="a3"/>
        <w:shd w:val="clear" w:color="auto" w:fill="auto"/>
        <w:spacing w:before="0" w:after="917" w:line="260" w:lineRule="exact"/>
        <w:ind w:right="300" w:firstLine="0"/>
        <w:jc w:val="center"/>
      </w:pPr>
    </w:p>
    <w:p w:rsidR="004B0BEC" w:rsidRDefault="004B0BEC" w:rsidP="004B0BEC">
      <w:pPr>
        <w:pStyle w:val="aa"/>
        <w:framePr w:w="10277" w:wrap="notBeside" w:vAnchor="text" w:hAnchor="page" w:x="946" w:y="1"/>
        <w:shd w:val="clear" w:color="auto" w:fill="auto"/>
        <w:spacing w:line="230" w:lineRule="exact"/>
        <w:jc w:val="center"/>
      </w:pPr>
      <w:r w:rsidRPr="004B0BEC">
        <w:rPr>
          <w:rStyle w:val="a9"/>
          <w:b/>
          <w:color w:val="000000"/>
        </w:rPr>
        <w:t xml:space="preserve">Заявка на </w:t>
      </w:r>
      <w:r>
        <w:rPr>
          <w:rStyle w:val="a9"/>
          <w:b/>
          <w:color w:val="000000"/>
        </w:rPr>
        <w:t>мастер-класс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554"/>
        <w:gridCol w:w="3322"/>
        <w:gridCol w:w="4402"/>
      </w:tblGrid>
      <w:tr w:rsidR="004B0BEC" w:rsidTr="006D44DD">
        <w:trPr>
          <w:trHeight w:hRule="exact" w:val="840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B0BEC" w:rsidRDefault="004B0BEC" w:rsidP="004B0BEC">
            <w:pPr>
              <w:pStyle w:val="a3"/>
              <w:framePr w:w="10277" w:wrap="notBeside" w:vAnchor="text" w:hAnchor="page" w:x="946" w:y="1"/>
              <w:shd w:val="clear" w:color="auto" w:fill="auto"/>
              <w:spacing w:before="0" w:after="0" w:line="274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Фамилия, имя, отчество конкурсанта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Pr="004B0BEC" w:rsidRDefault="004B0BEC" w:rsidP="004B0BEC">
            <w:pPr>
              <w:pStyle w:val="a3"/>
              <w:framePr w:w="10277" w:wrap="notBeside" w:vAnchor="text" w:hAnchor="page" w:x="946" w:y="1"/>
              <w:shd w:val="clear" w:color="auto" w:fill="auto"/>
              <w:spacing w:before="0" w:after="0" w:line="230" w:lineRule="exact"/>
              <w:ind w:left="120" w:firstLine="0"/>
              <w:jc w:val="center"/>
              <w:rPr>
                <w:b/>
                <w:sz w:val="23"/>
                <w:szCs w:val="23"/>
              </w:rPr>
            </w:pPr>
            <w:r w:rsidRPr="004B0BEC">
              <w:rPr>
                <w:b/>
                <w:sz w:val="23"/>
                <w:szCs w:val="23"/>
              </w:rPr>
              <w:t>Тема мастер-класса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B0BEC" w:rsidRDefault="004B0BEC" w:rsidP="004B0BEC">
            <w:pPr>
              <w:pStyle w:val="a3"/>
              <w:framePr w:w="10277" w:wrap="notBeside" w:vAnchor="text" w:hAnchor="page" w:x="946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1"/>
                <w:color w:val="000000"/>
              </w:rPr>
              <w:t>Перечень необходимого оборудования (по минимуму)</w:t>
            </w:r>
          </w:p>
        </w:tc>
      </w:tr>
      <w:tr w:rsidR="004B0BEC" w:rsidTr="006D44DD">
        <w:trPr>
          <w:trHeight w:hRule="exact" w:val="1118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Default="004B0BEC" w:rsidP="004B0BEC">
            <w:pPr>
              <w:framePr w:w="10277" w:wrap="notBeside" w:vAnchor="text" w:hAnchor="page" w:x="946" w:y="1"/>
              <w:rPr>
                <w:sz w:val="10"/>
                <w:szCs w:val="10"/>
              </w:rPr>
            </w:pP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Default="004B0BEC" w:rsidP="004B0BEC">
            <w:pPr>
              <w:framePr w:w="10277" w:wrap="notBeside" w:vAnchor="text" w:hAnchor="page" w:x="946" w:y="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B0BEC" w:rsidRDefault="004B0BEC" w:rsidP="004B0BEC">
            <w:pPr>
              <w:framePr w:w="10277" w:wrap="notBeside" w:vAnchor="text" w:hAnchor="page" w:x="946" w:y="1"/>
              <w:rPr>
                <w:sz w:val="10"/>
                <w:szCs w:val="10"/>
              </w:rPr>
            </w:pPr>
          </w:p>
        </w:tc>
      </w:tr>
      <w:tr w:rsidR="004B0BEC" w:rsidTr="006D44DD">
        <w:trPr>
          <w:trHeight w:hRule="exact" w:val="293"/>
          <w:jc w:val="center"/>
        </w:trPr>
        <w:tc>
          <w:tcPr>
            <w:tcW w:w="10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0BEC" w:rsidRDefault="004B0BEC" w:rsidP="004B0BEC">
            <w:pPr>
              <w:pStyle w:val="a3"/>
              <w:framePr w:w="10277" w:wrap="notBeside" w:vAnchor="text" w:hAnchor="page" w:x="946" w:y="1"/>
              <w:shd w:val="clear" w:color="auto" w:fill="auto"/>
              <w:spacing w:before="0" w:after="0" w:line="230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Мобильный телефон</w:t>
            </w:r>
          </w:p>
        </w:tc>
      </w:tr>
    </w:tbl>
    <w:p w:rsidR="004B0BEC" w:rsidRPr="004B0BEC" w:rsidRDefault="004B0BEC" w:rsidP="00FE6265">
      <w:pPr>
        <w:pStyle w:val="a3"/>
        <w:shd w:val="clear" w:color="auto" w:fill="auto"/>
        <w:spacing w:before="0" w:after="917" w:line="260" w:lineRule="exact"/>
        <w:ind w:right="300" w:firstLine="0"/>
        <w:jc w:val="center"/>
      </w:pPr>
    </w:p>
    <w:p w:rsidR="002C1767" w:rsidRDefault="002C1767" w:rsidP="000742A0">
      <w:pPr>
        <w:spacing w:line="540" w:lineRule="exact"/>
        <w:rPr>
          <w:rFonts w:ascii="Times New Roman" w:hAnsi="Times New Roman" w:cs="Times New Roman"/>
        </w:rPr>
      </w:pPr>
    </w:p>
    <w:p w:rsidR="004B0BEC" w:rsidRPr="004B0BEC" w:rsidRDefault="004B0BEC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  <w:r w:rsidRPr="004B0BEC">
        <w:rPr>
          <w:rFonts w:ascii="Times New Roman" w:hAnsi="Times New Roman" w:cs="Times New Roman"/>
          <w:b/>
        </w:rPr>
        <w:lastRenderedPageBreak/>
        <w:t>Форма 4</w:t>
      </w:r>
    </w:p>
    <w:p w:rsidR="004B0BEC" w:rsidRPr="004B0BEC" w:rsidRDefault="004B0BEC" w:rsidP="004B0BEC">
      <w:pPr>
        <w:shd w:val="clear" w:color="auto" w:fill="FFFFFF"/>
        <w:spacing w:line="319" w:lineRule="exact"/>
        <w:ind w:left="2573" w:right="2551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</w:p>
    <w:p w:rsidR="004B0BEC" w:rsidRPr="004B0BEC" w:rsidRDefault="004B0BEC" w:rsidP="004B0BEC">
      <w:pPr>
        <w:shd w:val="clear" w:color="auto" w:fill="FFFFFF"/>
        <w:spacing w:line="319" w:lineRule="exact"/>
        <w:ind w:left="2573" w:right="2551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  <w:r w:rsidRPr="004B0BEC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Согласие </w:t>
      </w:r>
    </w:p>
    <w:p w:rsidR="004B0BEC" w:rsidRPr="004B0BEC" w:rsidRDefault="004B0BEC" w:rsidP="004B0BEC">
      <w:pPr>
        <w:shd w:val="clear" w:color="auto" w:fill="FFFFFF"/>
        <w:spacing w:line="319" w:lineRule="exact"/>
        <w:ind w:right="-5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  <w:r w:rsidRPr="004B0BEC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>на обработку персональных данных</w:t>
      </w:r>
    </w:p>
    <w:p w:rsidR="004B0BEC" w:rsidRPr="004B0BEC" w:rsidRDefault="004B0BEC" w:rsidP="004B0BEC">
      <w:pPr>
        <w:rPr>
          <w:rFonts w:ascii="Times New Roman" w:hAnsi="Times New Roman" w:cs="Times New Roman"/>
          <w:sz w:val="28"/>
          <w:szCs w:val="28"/>
        </w:rPr>
      </w:pPr>
      <w:r w:rsidRPr="004B0BEC">
        <w:rPr>
          <w:rFonts w:ascii="Times New Roman" w:hAnsi="Times New Roman" w:cs="Times New Roman"/>
          <w:sz w:val="28"/>
          <w:szCs w:val="28"/>
        </w:rPr>
        <w:t xml:space="preserve">Я, _____________________________________________, даю согласие </w:t>
      </w:r>
    </w:p>
    <w:p w:rsidR="004B0BEC" w:rsidRPr="004B0BEC" w:rsidRDefault="004B0BEC" w:rsidP="004B0BEC">
      <w:pPr>
        <w:ind w:left="2124" w:firstLine="708"/>
        <w:rPr>
          <w:rFonts w:ascii="Times New Roman" w:hAnsi="Times New Roman" w:cs="Times New Roman"/>
          <w:color w:val="000000"/>
          <w:spacing w:val="3"/>
        </w:rPr>
      </w:pPr>
      <w:r w:rsidRPr="004B0BEC">
        <w:rPr>
          <w:rFonts w:ascii="Times New Roman" w:hAnsi="Times New Roman" w:cs="Times New Roman"/>
          <w:sz w:val="28"/>
          <w:szCs w:val="28"/>
        </w:rPr>
        <w:t>(</w:t>
      </w:r>
      <w:r w:rsidRPr="004B0BEC">
        <w:rPr>
          <w:rFonts w:ascii="Times New Roman" w:hAnsi="Times New Roman" w:cs="Times New Roman"/>
          <w:color w:val="000000"/>
          <w:spacing w:val="3"/>
        </w:rPr>
        <w:t>фамилия имя отчество)</w:t>
      </w:r>
    </w:p>
    <w:p w:rsidR="004B0BEC" w:rsidRPr="004B0BEC" w:rsidRDefault="00204C01" w:rsidP="004B0BEC">
      <w:pPr>
        <w:shd w:val="clear" w:color="auto" w:fill="FFFFFF"/>
        <w:spacing w:line="298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управлению образования администрации муниципального района «Волоконовский район»</w:t>
      </w:r>
      <w:r w:rsidR="004B0BEC" w:rsidRPr="004B0BEC">
        <w:rPr>
          <w:rFonts w:ascii="Times New Roman" w:hAnsi="Times New Roman" w:cs="Times New Roman"/>
          <w:sz w:val="28"/>
          <w:szCs w:val="28"/>
        </w:rPr>
        <w:t xml:space="preserve"> </w:t>
      </w:r>
      <w:r w:rsidR="004B0BEC" w:rsidRPr="004B0BE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на </w:t>
      </w:r>
      <w:r w:rsidR="004B0BEC" w:rsidRPr="004B0BEC">
        <w:rPr>
          <w:rFonts w:ascii="Times New Roman" w:hAnsi="Times New Roman" w:cs="Times New Roman"/>
          <w:color w:val="000000"/>
          <w:sz w:val="28"/>
          <w:szCs w:val="28"/>
        </w:rPr>
        <w:t>автоматизированную, а также без использования средств автоматизации обработку моих персональных данных, включающих: фамилию, имя, отчество, дату и место рождения, номер основного документа, удостоверяющего личность, сведения о дате выдачи указанного документа и выдавшем их органе, адрес регистрации, номере страхового свидетельства обязательного пенсионного страхования, идентификационном номере налогоплательщика, и совершение действий, предусмотренных п. 3 ч. 1 ст. 3 Федерального закона от 27 июля 2006 года № 152-ФЗ "О персональных данных".</w:t>
      </w:r>
    </w:p>
    <w:p w:rsidR="004B0BEC" w:rsidRPr="004B0BEC" w:rsidRDefault="004B0BEC" w:rsidP="004B0BEC">
      <w:pPr>
        <w:shd w:val="clear" w:color="auto" w:fill="FFFFFF"/>
        <w:spacing w:before="5" w:line="298" w:lineRule="exact"/>
        <w:ind w:left="62" w:right="12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4B0BEC">
        <w:rPr>
          <w:rFonts w:ascii="Times New Roman" w:hAnsi="Times New Roman" w:cs="Times New Roman"/>
          <w:color w:val="000000"/>
          <w:sz w:val="28"/>
          <w:szCs w:val="28"/>
        </w:rPr>
        <w:t xml:space="preserve">Я согласен (а) на передачу своих персональных данных в </w:t>
      </w:r>
      <w:r w:rsidR="00204C01">
        <w:rPr>
          <w:rFonts w:ascii="Times New Roman" w:hAnsi="Times New Roman" w:cs="Times New Roman"/>
          <w:sz w:val="28"/>
          <w:szCs w:val="28"/>
        </w:rPr>
        <w:t>управление образования администрации района</w:t>
      </w:r>
      <w:r w:rsidRPr="004B0BEC">
        <w:rPr>
          <w:rFonts w:ascii="Times New Roman" w:hAnsi="Times New Roman" w:cs="Times New Roman"/>
          <w:sz w:val="28"/>
          <w:szCs w:val="28"/>
        </w:rPr>
        <w:t>.</w:t>
      </w:r>
    </w:p>
    <w:p w:rsidR="004B0BEC" w:rsidRPr="004B0BEC" w:rsidRDefault="004B0BEC" w:rsidP="004B0BEC">
      <w:pPr>
        <w:shd w:val="clear" w:color="auto" w:fill="FFFFFF"/>
        <w:spacing w:before="5" w:line="298" w:lineRule="exact"/>
        <w:ind w:left="62" w:right="12" w:firstLine="689"/>
        <w:jc w:val="both"/>
        <w:rPr>
          <w:rFonts w:ascii="Times New Roman" w:hAnsi="Times New Roman" w:cs="Times New Roman"/>
        </w:rPr>
      </w:pPr>
      <w:r w:rsidRPr="004B0BEC">
        <w:rPr>
          <w:rFonts w:ascii="Times New Roman" w:hAnsi="Times New Roman" w:cs="Times New Roman"/>
          <w:color w:val="000000"/>
          <w:sz w:val="28"/>
          <w:szCs w:val="28"/>
        </w:rPr>
        <w:t>Настоящее согласие действует со дня его подписания до дня отзыва в письменной форме.</w:t>
      </w:r>
    </w:p>
    <w:p w:rsidR="004B0BEC" w:rsidRPr="004B0BEC" w:rsidRDefault="004B0BEC" w:rsidP="004B0BEC">
      <w:pPr>
        <w:shd w:val="clear" w:color="auto" w:fill="FFFFFF"/>
        <w:tabs>
          <w:tab w:val="left" w:leader="underscore" w:pos="2203"/>
          <w:tab w:val="left" w:pos="3134"/>
          <w:tab w:val="left" w:leader="underscore" w:pos="6403"/>
          <w:tab w:val="left" w:pos="7308"/>
          <w:tab w:val="left" w:leader="underscore" w:pos="9185"/>
        </w:tabs>
        <w:spacing w:line="749" w:lineRule="exact"/>
        <w:ind w:left="53" w:right="509" w:firstLine="1289"/>
        <w:rPr>
          <w:rFonts w:ascii="Times New Roman" w:hAnsi="Times New Roman" w:cs="Times New Roman"/>
        </w:rPr>
      </w:pPr>
      <w:r w:rsidRPr="004B0B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br/>
      </w:r>
      <w:r w:rsidRPr="004B0BEC">
        <w:rPr>
          <w:rFonts w:ascii="Times New Roman" w:hAnsi="Times New Roman" w:cs="Times New Roman"/>
          <w:color w:val="000000"/>
          <w:spacing w:val="-4"/>
          <w:sz w:val="28"/>
          <w:szCs w:val="28"/>
        </w:rPr>
        <w:t>Дата</w:t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  <w:t>Подпись   /</w:t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/</w:t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B0BEC" w:rsidRPr="004B0BEC" w:rsidRDefault="004B0BEC" w:rsidP="004B0BEC">
      <w:pPr>
        <w:tabs>
          <w:tab w:val="left" w:pos="6748"/>
        </w:tabs>
        <w:rPr>
          <w:rFonts w:ascii="Times New Roman" w:hAnsi="Times New Roman" w:cs="Times New Roman"/>
        </w:rPr>
      </w:pPr>
    </w:p>
    <w:p w:rsidR="004B0BEC" w:rsidRPr="004B0BEC" w:rsidRDefault="004B0BEC" w:rsidP="004B0BEC">
      <w:pPr>
        <w:tabs>
          <w:tab w:val="left" w:pos="6748"/>
        </w:tabs>
        <w:rPr>
          <w:rFonts w:ascii="Times New Roman" w:hAnsi="Times New Roman" w:cs="Times New Roman"/>
        </w:rPr>
      </w:pPr>
    </w:p>
    <w:p w:rsidR="004B0BEC" w:rsidRPr="004B0BEC" w:rsidRDefault="004B0BEC" w:rsidP="004B0BEC">
      <w:pPr>
        <w:tabs>
          <w:tab w:val="left" w:pos="6748"/>
        </w:tabs>
        <w:rPr>
          <w:rFonts w:ascii="Times New Roman" w:hAnsi="Times New Roman" w:cs="Times New Roman"/>
        </w:rPr>
      </w:pPr>
    </w:p>
    <w:p w:rsidR="004B0BEC" w:rsidRDefault="004B0BEC" w:rsidP="004B0BEC">
      <w:pPr>
        <w:tabs>
          <w:tab w:val="left" w:pos="6748"/>
        </w:tabs>
      </w:pPr>
    </w:p>
    <w:p w:rsidR="004B0BEC" w:rsidRDefault="004B0BEC" w:rsidP="004B0BEC">
      <w:pPr>
        <w:tabs>
          <w:tab w:val="left" w:pos="6748"/>
        </w:tabs>
      </w:pPr>
    </w:p>
    <w:p w:rsidR="004B0BEC" w:rsidRDefault="004B0BEC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  <w:rPr>
          <w:rStyle w:val="5"/>
          <w:color w:val="000000"/>
        </w:rPr>
      </w:pPr>
    </w:p>
    <w:p w:rsidR="004B0BEC" w:rsidRDefault="004B0BEC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  <w:rPr>
          <w:rStyle w:val="5"/>
          <w:color w:val="000000"/>
        </w:rPr>
      </w:pPr>
    </w:p>
    <w:p w:rsidR="00204C01" w:rsidRDefault="00204C01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  <w:rPr>
          <w:rStyle w:val="5"/>
          <w:color w:val="000000"/>
        </w:rPr>
      </w:pPr>
    </w:p>
    <w:p w:rsidR="002C1767" w:rsidRPr="00401C7A" w:rsidRDefault="002C1767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</w:pPr>
      <w:r>
        <w:rPr>
          <w:rStyle w:val="5"/>
          <w:color w:val="000000"/>
        </w:rPr>
        <w:lastRenderedPageBreak/>
        <w:t xml:space="preserve">Приложение № 2 </w:t>
      </w:r>
      <w:r w:rsidR="00892A5D">
        <w:rPr>
          <w:rStyle w:val="5"/>
          <w:color w:val="000000"/>
        </w:rPr>
        <w:t xml:space="preserve"> </w:t>
      </w:r>
      <w:r>
        <w:rPr>
          <w:rStyle w:val="5"/>
          <w:color w:val="000000"/>
        </w:rPr>
        <w:t xml:space="preserve">к приказу управления образования администрации муниципального района «Волоконовский район»                             </w:t>
      </w:r>
      <w:r w:rsidRPr="00401C7A">
        <w:rPr>
          <w:rStyle w:val="50"/>
        </w:rPr>
        <w:t xml:space="preserve">от </w:t>
      </w:r>
      <w:r w:rsidR="00204C01" w:rsidRPr="00401C7A">
        <w:rPr>
          <w:rStyle w:val="50"/>
        </w:rPr>
        <w:t>16</w:t>
      </w:r>
      <w:r w:rsidRPr="00401C7A">
        <w:rPr>
          <w:rStyle w:val="50"/>
        </w:rPr>
        <w:t xml:space="preserve"> декабря 201</w:t>
      </w:r>
      <w:r w:rsidR="00204C01" w:rsidRPr="00401C7A">
        <w:rPr>
          <w:rStyle w:val="50"/>
        </w:rPr>
        <w:t>5</w:t>
      </w:r>
      <w:r w:rsidRPr="00401C7A">
        <w:rPr>
          <w:rStyle w:val="50"/>
        </w:rPr>
        <w:t xml:space="preserve"> г.</w:t>
      </w:r>
      <w:r w:rsidRPr="00401C7A">
        <w:rPr>
          <w:rStyle w:val="5"/>
        </w:rPr>
        <w:t xml:space="preserve"> </w:t>
      </w:r>
      <w:r w:rsidRPr="00401C7A">
        <w:rPr>
          <w:rStyle w:val="50"/>
        </w:rPr>
        <w:t>№</w:t>
      </w:r>
      <w:r w:rsidR="00401C7A" w:rsidRPr="00401C7A">
        <w:rPr>
          <w:rStyle w:val="50"/>
        </w:rPr>
        <w:t>1309</w:t>
      </w:r>
      <w:r w:rsidRPr="00401C7A">
        <w:rPr>
          <w:rStyle w:val="50"/>
        </w:rPr>
        <w:t xml:space="preserve"> </w:t>
      </w:r>
    </w:p>
    <w:p w:rsidR="002C1767" w:rsidRPr="002C1767" w:rsidRDefault="002C1767" w:rsidP="002C1767">
      <w:pPr>
        <w:spacing w:line="240" w:lineRule="auto"/>
        <w:ind w:left="6372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2C1767" w:rsidRPr="002C1767" w:rsidRDefault="002C1767" w:rsidP="002C176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C1767" w:rsidRPr="00680B14" w:rsidRDefault="002C1767" w:rsidP="002C1767">
      <w:pPr>
        <w:pStyle w:val="3"/>
        <w:jc w:val="center"/>
        <w:rPr>
          <w:b/>
          <w:bCs/>
        </w:rPr>
      </w:pPr>
      <w:r w:rsidRPr="00680B14">
        <w:rPr>
          <w:b/>
          <w:bCs/>
        </w:rPr>
        <w:t>Состав</w:t>
      </w:r>
    </w:p>
    <w:p w:rsidR="002C1767" w:rsidRPr="00680B14" w:rsidRDefault="002C1767" w:rsidP="002C1767">
      <w:pPr>
        <w:pStyle w:val="3"/>
        <w:jc w:val="center"/>
        <w:rPr>
          <w:b/>
          <w:bCs/>
        </w:rPr>
      </w:pPr>
      <w:r w:rsidRPr="00680B14">
        <w:rPr>
          <w:b/>
          <w:bCs/>
        </w:rPr>
        <w:t>оргкомитета районного конкурса «Учитель года-201</w:t>
      </w:r>
      <w:r w:rsidR="00204C01">
        <w:rPr>
          <w:b/>
          <w:bCs/>
        </w:rPr>
        <w:t>6</w:t>
      </w:r>
      <w:r w:rsidRPr="00680B14">
        <w:rPr>
          <w:b/>
          <w:bCs/>
        </w:rPr>
        <w:t>»</w:t>
      </w:r>
    </w:p>
    <w:p w:rsidR="002C1767" w:rsidRPr="00680B14" w:rsidRDefault="002C1767" w:rsidP="002C17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440" w:type="dxa"/>
        <w:tblInd w:w="-792" w:type="dxa"/>
        <w:tblLook w:val="0000"/>
      </w:tblPr>
      <w:tblGrid>
        <w:gridCol w:w="5400"/>
        <w:gridCol w:w="5040"/>
      </w:tblGrid>
      <w:tr w:rsidR="002C1767" w:rsidRPr="00680B14" w:rsidTr="00DA3565">
        <w:tc>
          <w:tcPr>
            <w:tcW w:w="5400" w:type="dxa"/>
          </w:tcPr>
          <w:p w:rsidR="002C1767" w:rsidRPr="00680B14" w:rsidRDefault="002C1767" w:rsidP="00204C01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204C01">
              <w:rPr>
                <w:rFonts w:ascii="Times New Roman" w:hAnsi="Times New Roman" w:cs="Times New Roman"/>
                <w:sz w:val="28"/>
                <w:szCs w:val="28"/>
              </w:rPr>
              <w:t>Плескачёва Наталия Евгеньевна</w:t>
            </w:r>
          </w:p>
        </w:tc>
        <w:tc>
          <w:tcPr>
            <w:tcW w:w="5040" w:type="dxa"/>
          </w:tcPr>
          <w:p w:rsidR="002C1767" w:rsidRPr="00680B14" w:rsidRDefault="002C1767" w:rsidP="00204C0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председатель оргкомитета, начальник управления образования</w:t>
            </w:r>
            <w:r w:rsidR="00204C01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района</w:t>
            </w: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892A5D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      2. </w:t>
            </w:r>
            <w:r w:rsidR="002C1767" w:rsidRPr="00680B14">
              <w:rPr>
                <w:rFonts w:ascii="Times New Roman" w:hAnsi="Times New Roman" w:cs="Times New Roman"/>
                <w:sz w:val="28"/>
                <w:szCs w:val="28"/>
              </w:rPr>
              <w:t>Степовая Галина Дмитриевна</w:t>
            </w: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оргкомитета, заместитель начальника управления образования</w:t>
            </w:r>
            <w:r w:rsidR="00204C01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района</w:t>
            </w: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892A5D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      3. </w:t>
            </w:r>
            <w:r w:rsidR="002C1767" w:rsidRPr="00680B14">
              <w:rPr>
                <w:rFonts w:ascii="Times New Roman" w:hAnsi="Times New Roman" w:cs="Times New Roman"/>
                <w:sz w:val="28"/>
                <w:szCs w:val="28"/>
              </w:rPr>
              <w:t>Пахомова Любовь Павловна</w:t>
            </w:r>
          </w:p>
          <w:p w:rsidR="002C1767" w:rsidRPr="00680B14" w:rsidRDefault="002C1767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401C7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</w:t>
            </w:r>
            <w:r w:rsidR="00401C7A">
              <w:rPr>
                <w:rFonts w:ascii="Times New Roman" w:hAnsi="Times New Roman" w:cs="Times New Roman"/>
                <w:sz w:val="28"/>
                <w:szCs w:val="28"/>
              </w:rPr>
              <w:t xml:space="preserve">ателя оргкомитета, председатель </w:t>
            </w: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Волоконовской организации профсоюза работников народного образования и науки РФ</w:t>
            </w: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892A5D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      4. </w:t>
            </w:r>
            <w:r w:rsidR="002C1767" w:rsidRPr="00680B14">
              <w:rPr>
                <w:rFonts w:ascii="Times New Roman" w:hAnsi="Times New Roman" w:cs="Times New Roman"/>
                <w:sz w:val="28"/>
                <w:szCs w:val="28"/>
              </w:rPr>
              <w:t>Водянова Елена Евгеньевна</w:t>
            </w:r>
          </w:p>
          <w:p w:rsidR="002C1767" w:rsidRPr="00680B14" w:rsidRDefault="002C1767" w:rsidP="002C1767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767" w:rsidRPr="00680B14" w:rsidRDefault="002C1767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главный специалист управления образования</w:t>
            </w:r>
          </w:p>
          <w:p w:rsidR="002C1767" w:rsidRPr="00680B14" w:rsidRDefault="002C1767" w:rsidP="00892A5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1767" w:rsidRPr="00680B14" w:rsidRDefault="002C1767" w:rsidP="002C17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A5D" w:rsidRPr="00401C7A" w:rsidRDefault="002C1767" w:rsidP="00892A5D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</w:pPr>
      <w:r w:rsidRPr="00680B14">
        <w:rPr>
          <w:sz w:val="28"/>
          <w:szCs w:val="28"/>
        </w:rPr>
        <w:br w:type="page"/>
      </w:r>
      <w:r w:rsidR="00892A5D">
        <w:rPr>
          <w:rStyle w:val="5"/>
          <w:color w:val="000000"/>
        </w:rPr>
        <w:lastRenderedPageBreak/>
        <w:t xml:space="preserve">Приложение № 3  к приказу управления образования администрации муниципального района «Волоконовский район»                             </w:t>
      </w:r>
      <w:r w:rsidR="00892A5D" w:rsidRPr="00401C7A">
        <w:rPr>
          <w:rStyle w:val="50"/>
        </w:rPr>
        <w:t xml:space="preserve">от </w:t>
      </w:r>
      <w:r w:rsidR="00204C01" w:rsidRPr="00401C7A">
        <w:rPr>
          <w:rStyle w:val="50"/>
        </w:rPr>
        <w:t>16</w:t>
      </w:r>
      <w:r w:rsidR="00892A5D" w:rsidRPr="00401C7A">
        <w:rPr>
          <w:rStyle w:val="50"/>
        </w:rPr>
        <w:t xml:space="preserve"> декабря 201</w:t>
      </w:r>
      <w:r w:rsidR="00204C01" w:rsidRPr="00401C7A">
        <w:rPr>
          <w:rStyle w:val="50"/>
        </w:rPr>
        <w:t>5</w:t>
      </w:r>
      <w:r w:rsidR="00892A5D" w:rsidRPr="00401C7A">
        <w:rPr>
          <w:rStyle w:val="50"/>
        </w:rPr>
        <w:t xml:space="preserve"> г.</w:t>
      </w:r>
      <w:r w:rsidR="00892A5D" w:rsidRPr="00401C7A">
        <w:rPr>
          <w:rStyle w:val="5"/>
        </w:rPr>
        <w:t xml:space="preserve"> </w:t>
      </w:r>
      <w:r w:rsidR="00892A5D" w:rsidRPr="00401C7A">
        <w:rPr>
          <w:rStyle w:val="50"/>
        </w:rPr>
        <w:t>№</w:t>
      </w:r>
      <w:r w:rsidR="00401C7A" w:rsidRPr="00401C7A">
        <w:rPr>
          <w:rStyle w:val="50"/>
        </w:rPr>
        <w:t>1309</w:t>
      </w:r>
      <w:r w:rsidR="00892A5D" w:rsidRPr="00401C7A">
        <w:rPr>
          <w:rStyle w:val="50"/>
        </w:rPr>
        <w:t xml:space="preserve"> </w:t>
      </w:r>
    </w:p>
    <w:p w:rsidR="002C1767" w:rsidRPr="002C1767" w:rsidRDefault="002C1767" w:rsidP="00892A5D">
      <w:pPr>
        <w:spacing w:line="240" w:lineRule="auto"/>
        <w:ind w:left="6372"/>
        <w:jc w:val="both"/>
        <w:rPr>
          <w:rFonts w:ascii="Times New Roman" w:hAnsi="Times New Roman" w:cs="Times New Roman"/>
          <w:u w:val="single"/>
        </w:rPr>
      </w:pPr>
    </w:p>
    <w:p w:rsidR="00892A5D" w:rsidRPr="00680B14" w:rsidRDefault="00892A5D" w:rsidP="00892A5D">
      <w:pPr>
        <w:pStyle w:val="3"/>
        <w:jc w:val="center"/>
        <w:rPr>
          <w:b/>
          <w:bCs/>
        </w:rPr>
      </w:pPr>
      <w:r w:rsidRPr="00680B14">
        <w:rPr>
          <w:b/>
          <w:bCs/>
        </w:rPr>
        <w:t>Состав</w:t>
      </w:r>
    </w:p>
    <w:p w:rsidR="00892A5D" w:rsidRPr="00680B14" w:rsidRDefault="00892A5D" w:rsidP="00892A5D">
      <w:pPr>
        <w:pStyle w:val="3"/>
        <w:jc w:val="center"/>
        <w:rPr>
          <w:b/>
          <w:bCs/>
        </w:rPr>
      </w:pPr>
      <w:r w:rsidRPr="00680B14">
        <w:rPr>
          <w:b/>
          <w:bCs/>
        </w:rPr>
        <w:t>жюри районного конкурса «Учитель года-201</w:t>
      </w:r>
      <w:r w:rsidR="00204C01">
        <w:rPr>
          <w:b/>
          <w:bCs/>
        </w:rPr>
        <w:t>6</w:t>
      </w:r>
      <w:r w:rsidRPr="00680B14">
        <w:rPr>
          <w:b/>
          <w:bCs/>
        </w:rPr>
        <w:t>»</w:t>
      </w:r>
    </w:p>
    <w:p w:rsidR="002C1767" w:rsidRPr="00680B14" w:rsidRDefault="002C1767" w:rsidP="00892A5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1767" w:rsidRPr="002C1767" w:rsidRDefault="002C1767" w:rsidP="002C17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440" w:type="dxa"/>
        <w:tblInd w:w="-792" w:type="dxa"/>
        <w:tblLook w:val="0000"/>
      </w:tblPr>
      <w:tblGrid>
        <w:gridCol w:w="5400"/>
        <w:gridCol w:w="5040"/>
      </w:tblGrid>
      <w:tr w:rsidR="002C1767" w:rsidRPr="002C1767" w:rsidTr="00DA3565">
        <w:tc>
          <w:tcPr>
            <w:tcW w:w="5400" w:type="dxa"/>
          </w:tcPr>
          <w:p w:rsidR="002C1767" w:rsidRDefault="00892A5D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1. </w:t>
            </w:r>
            <w:r w:rsidR="002C1767" w:rsidRPr="002C1767">
              <w:rPr>
                <w:rFonts w:ascii="Times New Roman" w:hAnsi="Times New Roman" w:cs="Times New Roman"/>
                <w:sz w:val="28"/>
                <w:szCs w:val="28"/>
              </w:rPr>
              <w:t>Карагодина Наталья Александровна</w:t>
            </w:r>
          </w:p>
          <w:p w:rsidR="00CA195B" w:rsidRDefault="00CA195B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95B" w:rsidRDefault="00CA195B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95B" w:rsidRPr="002C1767" w:rsidRDefault="00CA195B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2C1767" w:rsidRDefault="00680B14" w:rsidP="002C1767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жюри, </w:t>
            </w:r>
            <w:r w:rsidR="00892A5D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МЦОКО</w:t>
            </w:r>
            <w:r w:rsidR="002C1767"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C1767" w:rsidRPr="002C1767" w:rsidRDefault="002C1767" w:rsidP="002C1767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95B" w:rsidRPr="002C1767" w:rsidTr="00DA3565">
        <w:tc>
          <w:tcPr>
            <w:tcW w:w="5400" w:type="dxa"/>
          </w:tcPr>
          <w:p w:rsidR="00CA195B" w:rsidRPr="00680B14" w:rsidRDefault="00894025" w:rsidP="00DA35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2.</w:t>
            </w:r>
            <w:r w:rsidR="00CA195B"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Пахомова Любовь Павловна</w:t>
            </w:r>
          </w:p>
          <w:p w:rsidR="00CA195B" w:rsidRPr="00680B14" w:rsidRDefault="00CA195B" w:rsidP="00DA3565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95B" w:rsidRPr="00680B14" w:rsidRDefault="00CA195B" w:rsidP="00DA356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CA195B" w:rsidRPr="00680B14" w:rsidRDefault="00CA195B" w:rsidP="00DA356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оргкомитета, председатель координационного совета отраслевых профсоюзов Волоконовского района, председатель Волоконовской организации профсоюза работников народного образования и науки РФ</w:t>
            </w:r>
            <w:r w:rsidR="00B2757E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CA195B" w:rsidRPr="002C1767" w:rsidTr="00DA3565">
        <w:tc>
          <w:tcPr>
            <w:tcW w:w="5400" w:type="dxa"/>
          </w:tcPr>
          <w:p w:rsidR="00CA195B" w:rsidRPr="002C1767" w:rsidRDefault="00C7339A" w:rsidP="00C733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3. </w:t>
            </w:r>
            <w:r w:rsidR="00CA195B" w:rsidRPr="002C1767">
              <w:rPr>
                <w:rFonts w:ascii="Times New Roman" w:hAnsi="Times New Roman" w:cs="Times New Roman"/>
                <w:sz w:val="28"/>
                <w:szCs w:val="28"/>
              </w:rPr>
              <w:t>Рябенко Татьяна Николаевна</w:t>
            </w:r>
          </w:p>
        </w:tc>
        <w:tc>
          <w:tcPr>
            <w:tcW w:w="5040" w:type="dxa"/>
          </w:tcPr>
          <w:p w:rsidR="00CA195B" w:rsidRPr="002C1767" w:rsidRDefault="00CA195B" w:rsidP="00C7339A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339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етоди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 МЦОКО </w:t>
            </w:r>
          </w:p>
        </w:tc>
      </w:tr>
      <w:tr w:rsidR="00CA195B" w:rsidRPr="002C1767" w:rsidTr="00DA3565">
        <w:tc>
          <w:tcPr>
            <w:tcW w:w="5400" w:type="dxa"/>
          </w:tcPr>
          <w:p w:rsidR="00CA195B" w:rsidRPr="002C1767" w:rsidRDefault="00C7339A" w:rsidP="00C733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4.</w:t>
            </w:r>
            <w:r w:rsidR="00CA195B" w:rsidRPr="002C1767">
              <w:rPr>
                <w:rFonts w:ascii="Times New Roman" w:hAnsi="Times New Roman" w:cs="Times New Roman"/>
                <w:sz w:val="28"/>
                <w:szCs w:val="28"/>
              </w:rPr>
              <w:t>Давыденко Людмила Александровна</w:t>
            </w:r>
          </w:p>
        </w:tc>
        <w:tc>
          <w:tcPr>
            <w:tcW w:w="5040" w:type="dxa"/>
          </w:tcPr>
          <w:p w:rsidR="00CA195B" w:rsidRPr="002C1767" w:rsidRDefault="00C7339A" w:rsidP="002C1767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етоди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 МЦОКО</w:t>
            </w:r>
          </w:p>
        </w:tc>
      </w:tr>
      <w:tr w:rsidR="00CA195B" w:rsidRPr="002C1767" w:rsidTr="00DA3565">
        <w:tc>
          <w:tcPr>
            <w:tcW w:w="5400" w:type="dxa"/>
          </w:tcPr>
          <w:p w:rsidR="00CA195B" w:rsidRPr="002C1767" w:rsidRDefault="00C7339A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5. </w:t>
            </w:r>
            <w:r w:rsidR="00CA195B" w:rsidRPr="002C1767">
              <w:rPr>
                <w:rFonts w:ascii="Times New Roman" w:hAnsi="Times New Roman" w:cs="Times New Roman"/>
                <w:sz w:val="28"/>
                <w:szCs w:val="28"/>
              </w:rPr>
              <w:t>Пьяникина Зинаида Ивановна</w:t>
            </w:r>
          </w:p>
        </w:tc>
        <w:tc>
          <w:tcPr>
            <w:tcW w:w="5040" w:type="dxa"/>
          </w:tcPr>
          <w:p w:rsidR="00CA195B" w:rsidRPr="002C1767" w:rsidRDefault="00C7339A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етоди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 МЦОКО</w:t>
            </w:r>
          </w:p>
        </w:tc>
      </w:tr>
      <w:tr w:rsidR="00CA195B" w:rsidRPr="002C1767" w:rsidTr="00DA3565">
        <w:tc>
          <w:tcPr>
            <w:tcW w:w="5400" w:type="dxa"/>
          </w:tcPr>
          <w:p w:rsidR="00CA195B" w:rsidRDefault="00160531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7339A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="00CA195B" w:rsidRPr="002C1767">
              <w:rPr>
                <w:rFonts w:ascii="Times New Roman" w:hAnsi="Times New Roman" w:cs="Times New Roman"/>
                <w:sz w:val="28"/>
                <w:szCs w:val="28"/>
              </w:rPr>
              <w:t>Голочалова Лариса Викторовна</w:t>
            </w:r>
          </w:p>
          <w:p w:rsidR="00160531" w:rsidRDefault="00160531" w:rsidP="0016053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531" w:rsidRPr="002C1767" w:rsidRDefault="00160531" w:rsidP="00401C7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7. </w:t>
            </w:r>
            <w:r w:rsidR="00401C7A">
              <w:rPr>
                <w:rFonts w:ascii="Times New Roman" w:hAnsi="Times New Roman" w:cs="Times New Roman"/>
                <w:sz w:val="28"/>
                <w:szCs w:val="28"/>
              </w:rPr>
              <w:t>Скворцова Валентина Михайловна</w:t>
            </w:r>
          </w:p>
        </w:tc>
        <w:tc>
          <w:tcPr>
            <w:tcW w:w="5040" w:type="dxa"/>
          </w:tcPr>
          <w:p w:rsidR="00CA195B" w:rsidRDefault="00CA195B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конкурса</w:t>
            </w:r>
            <w:r w:rsidR="0016053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053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60531" w:rsidRPr="002C1767">
              <w:rPr>
                <w:rFonts w:ascii="Times New Roman" w:hAnsi="Times New Roman" w:cs="Times New Roman"/>
                <w:sz w:val="28"/>
                <w:szCs w:val="28"/>
              </w:rPr>
              <w:t>етоди</w:t>
            </w:r>
            <w:r w:rsidR="00160531">
              <w:rPr>
                <w:rFonts w:ascii="Times New Roman" w:hAnsi="Times New Roman" w:cs="Times New Roman"/>
                <w:sz w:val="28"/>
                <w:szCs w:val="28"/>
              </w:rPr>
              <w:t>ст МЦОКО</w:t>
            </w:r>
          </w:p>
          <w:p w:rsidR="00160531" w:rsidRPr="002C1767" w:rsidRDefault="00160531" w:rsidP="00C672D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МБОУ «</w:t>
            </w:r>
            <w:r w:rsidR="00401C7A">
              <w:rPr>
                <w:rFonts w:ascii="Times New Roman" w:hAnsi="Times New Roman" w:cs="Times New Roman"/>
                <w:sz w:val="28"/>
                <w:szCs w:val="28"/>
              </w:rPr>
              <w:t>Староивановская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СОШ», </w:t>
            </w:r>
            <w:r w:rsidR="00401C7A">
              <w:rPr>
                <w:rFonts w:ascii="Times New Roman" w:hAnsi="Times New Roman" w:cs="Times New Roman"/>
                <w:sz w:val="28"/>
                <w:szCs w:val="28"/>
              </w:rPr>
              <w:t>призёр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областного конкурса </w:t>
            </w:r>
            <w:r w:rsidRPr="00C672D4">
              <w:rPr>
                <w:rFonts w:ascii="Times New Roman" w:hAnsi="Times New Roman" w:cs="Times New Roman"/>
                <w:sz w:val="28"/>
                <w:szCs w:val="28"/>
              </w:rPr>
              <w:t xml:space="preserve">«Учитель года – </w:t>
            </w:r>
            <w:r w:rsidR="00C672D4" w:rsidRPr="00C672D4">
              <w:rPr>
                <w:rFonts w:ascii="Times New Roman" w:hAnsi="Times New Roman" w:cs="Times New Roman"/>
                <w:sz w:val="28"/>
                <w:szCs w:val="28"/>
              </w:rPr>
              <w:t>1994</w:t>
            </w:r>
            <w:r w:rsidRPr="00C672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A195B" w:rsidRPr="002C1767" w:rsidTr="00DA3565">
        <w:tc>
          <w:tcPr>
            <w:tcW w:w="5400" w:type="dxa"/>
          </w:tcPr>
          <w:p w:rsidR="00CA195B" w:rsidRPr="002C1767" w:rsidRDefault="00CA195B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CA195B" w:rsidRPr="002C1767" w:rsidRDefault="00CA195B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5107E" w:rsidRDefault="00D5107E" w:rsidP="009C378D">
      <w:pPr>
        <w:tabs>
          <w:tab w:val="left" w:pos="5295"/>
        </w:tabs>
        <w:spacing w:line="240" w:lineRule="auto"/>
        <w:rPr>
          <w:rFonts w:ascii="Times New Roman" w:hAnsi="Times New Roman" w:cs="Times New Roman"/>
        </w:rPr>
      </w:pPr>
    </w:p>
    <w:p w:rsidR="00D5107E" w:rsidRDefault="00D5107E" w:rsidP="00D5107E">
      <w:pPr>
        <w:rPr>
          <w:rFonts w:ascii="Times New Roman" w:hAnsi="Times New Roman" w:cs="Times New Roman"/>
        </w:rPr>
      </w:pPr>
    </w:p>
    <w:sectPr w:rsidR="00D5107E" w:rsidSect="008A0C59">
      <w:pgSz w:w="11906" w:h="16838"/>
      <w:pgMar w:top="426" w:right="850" w:bottom="18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8B7" w:rsidRDefault="00B408B7" w:rsidP="000F50F0">
      <w:pPr>
        <w:spacing w:after="0" w:line="240" w:lineRule="auto"/>
      </w:pPr>
      <w:r>
        <w:separator/>
      </w:r>
    </w:p>
  </w:endnote>
  <w:endnote w:type="continuationSeparator" w:id="1">
    <w:p w:rsidR="00B408B7" w:rsidRDefault="00B408B7" w:rsidP="000F5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4DD" w:rsidRDefault="00094EEC">
    <w:pPr>
      <w:rPr>
        <w:sz w:val="2"/>
        <w:szCs w:val="2"/>
      </w:rPr>
    </w:pPr>
    <w:r w:rsidRPr="00094EE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1pt;margin-top:788.65pt;width:5.3pt;height:7.9pt;z-index:-251658240;mso-wrap-style:none;mso-wrap-distance-left:5pt;mso-wrap-distance-right:5pt;mso-position-horizontal-relative:page;mso-position-vertical-relative:page" filled="f" stroked="f">
          <v:textbox style="mso-next-textbox:#_x0000_s2049;mso-fit-shape-to-text:t" inset="0,0,0,0">
            <w:txbxContent>
              <w:p w:rsidR="006D44DD" w:rsidRDefault="00094EEC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342DA4" w:rsidRPr="00342DA4">
                    <w:rPr>
                      <w:rStyle w:val="a7"/>
                      <w:noProof/>
                      <w:color w:val="000000"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4DD" w:rsidRDefault="00094EEC">
    <w:pPr>
      <w:rPr>
        <w:sz w:val="2"/>
        <w:szCs w:val="2"/>
      </w:rPr>
    </w:pPr>
    <w:r w:rsidRPr="00094EE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1pt;margin-top:788.65pt;width:5.3pt;height:7.9pt;z-index:-251655168;mso-wrap-style:none;mso-wrap-distance-left:5pt;mso-wrap-distance-right:5pt;mso-position-horizontal-relative:page;mso-position-vertical-relative:page" filled="f" stroked="f">
          <v:textbox style="mso-next-textbox:#_x0000_s2050;mso-fit-shape-to-text:t" inset="0,0,0,0">
            <w:txbxContent>
              <w:p w:rsidR="006D44DD" w:rsidRDefault="00094EEC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0503F3" w:rsidRPr="000503F3">
                    <w:rPr>
                      <w:rStyle w:val="a7"/>
                      <w:noProof/>
                      <w:color w:val="000000"/>
                    </w:rPr>
                    <w:t>10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4DD" w:rsidRDefault="00094EEC">
    <w:pPr>
      <w:rPr>
        <w:sz w:val="2"/>
        <w:szCs w:val="2"/>
      </w:rPr>
    </w:pPr>
    <w:r w:rsidRPr="00094EE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282.25pt;margin-top:779.6pt;width:10.1pt;height:7.9pt;z-index:-251648000;mso-wrap-style:none;mso-wrap-distance-left:5pt;mso-wrap-distance-right:5pt;mso-position-horizontal-relative:page;mso-position-vertical-relative:page" filled="f" stroked="f">
          <v:textbox style="mso-next-textbox:#_x0000_s2057;mso-fit-shape-to-text:t" inset="0,0,0,0">
            <w:txbxContent>
              <w:p w:rsidR="006D44DD" w:rsidRDefault="00094EEC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6D44DD" w:rsidRPr="00BE2AC9">
                    <w:rPr>
                      <w:rStyle w:val="a7"/>
                      <w:noProof/>
                      <w:color w:val="000000"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4DD" w:rsidRDefault="00094EEC">
    <w:pPr>
      <w:rPr>
        <w:sz w:val="2"/>
        <w:szCs w:val="2"/>
      </w:rPr>
    </w:pPr>
    <w:r w:rsidRPr="00094EE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293.05pt;margin-top:814.65pt;width:9.35pt;height:7.9pt;z-index:-251646976;mso-wrap-style:none;mso-wrap-distance-left:5pt;mso-wrap-distance-right:5pt;mso-position-horizontal-relative:page;mso-position-vertical-relative:page" filled="f" stroked="f">
          <v:textbox style="mso-next-textbox:#_x0000_s2058;mso-fit-shape-to-text:t" inset="0,0,0,0">
            <w:txbxContent>
              <w:p w:rsidR="006D44DD" w:rsidRDefault="00094EEC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0503F3" w:rsidRPr="000503F3">
                    <w:rPr>
                      <w:rStyle w:val="a7"/>
                      <w:noProof/>
                      <w:color w:val="000000"/>
                    </w:rPr>
                    <w:t>17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4DD" w:rsidRDefault="00094EEC">
    <w:pPr>
      <w:rPr>
        <w:sz w:val="2"/>
        <w:szCs w:val="2"/>
      </w:rPr>
    </w:pPr>
    <w:r w:rsidRPr="00094EE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292.2pt;margin-top:803.6pt;width:9.1pt;height:7.9pt;z-index:-251645952;mso-wrap-style:none;mso-wrap-distance-left:5pt;mso-wrap-distance-right:5pt;mso-position-horizontal-relative:page;mso-position-vertical-relative:page" filled="f" stroked="f">
          <v:textbox style="mso-next-textbox:#_x0000_s2059;mso-fit-shape-to-text:t" inset="0,0,0,0">
            <w:txbxContent>
              <w:p w:rsidR="006D44DD" w:rsidRDefault="00094EEC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6D44DD" w:rsidRPr="00496910">
                    <w:rPr>
                      <w:rStyle w:val="a7"/>
                      <w:noProof/>
                      <w:color w:val="000000"/>
                    </w:rPr>
                    <w:t>14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8B7" w:rsidRDefault="00B408B7" w:rsidP="000F50F0">
      <w:pPr>
        <w:spacing w:after="0" w:line="240" w:lineRule="auto"/>
      </w:pPr>
      <w:r>
        <w:separator/>
      </w:r>
    </w:p>
  </w:footnote>
  <w:footnote w:type="continuationSeparator" w:id="1">
    <w:p w:rsidR="00B408B7" w:rsidRDefault="00B408B7" w:rsidP="000F5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4DD" w:rsidRDefault="00094EEC">
    <w:pPr>
      <w:rPr>
        <w:sz w:val="2"/>
        <w:szCs w:val="2"/>
      </w:rPr>
    </w:pPr>
    <w:r w:rsidRPr="00094EE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466.35pt;margin-top:57.2pt;width:54pt;height:10.8pt;z-index:-251649024;mso-wrap-style:none;mso-wrap-distance-left:5pt;mso-wrap-distance-right:5pt;mso-position-horizontal-relative:page;mso-position-vertical-relative:page" filled="f" stroked="f">
          <v:textbox style="mso-next-textbox:#_x0000_s2056;mso-fit-shape-to-text:t" inset="0,0,0,0">
            <w:txbxContent>
              <w:p w:rsidR="006D44DD" w:rsidRDefault="006D44DD">
                <w:pPr>
                  <w:pStyle w:val="10"/>
                  <w:shd w:val="clear" w:color="auto" w:fill="auto"/>
                  <w:spacing w:line="240" w:lineRule="auto"/>
                </w:pPr>
                <w:r>
                  <w:rPr>
                    <w:rStyle w:val="110"/>
                    <w:color w:val="000000"/>
                  </w:rPr>
                  <w:t>Форма 2А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4DD" w:rsidRDefault="006D44D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1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2">
    <w:nsid w:val="0B5C69BD"/>
    <w:multiLevelType w:val="hybridMultilevel"/>
    <w:tmpl w:val="9CA8465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7C0550"/>
    <w:multiLevelType w:val="hybridMultilevel"/>
    <w:tmpl w:val="B8869D6A"/>
    <w:lvl w:ilvl="0" w:tplc="67605EDE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 w:val="0"/>
        <w:i w:val="0"/>
        <w:sz w:val="27"/>
        <w:szCs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494608C"/>
    <w:multiLevelType w:val="hybridMultilevel"/>
    <w:tmpl w:val="E63AC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7B5D8D"/>
    <w:multiLevelType w:val="hybridMultilevel"/>
    <w:tmpl w:val="51D85E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85615EF"/>
    <w:multiLevelType w:val="hybridMultilevel"/>
    <w:tmpl w:val="3328FDC4"/>
    <w:lvl w:ilvl="0" w:tplc="E68E7C40">
      <w:start w:val="1"/>
      <w:numFmt w:val="decimal"/>
      <w:lvlText w:val="%1."/>
      <w:lvlJc w:val="left"/>
      <w:pPr>
        <w:ind w:left="38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7">
    <w:nsid w:val="5A8573F3"/>
    <w:multiLevelType w:val="hybridMultilevel"/>
    <w:tmpl w:val="7356272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71546C87"/>
    <w:multiLevelType w:val="hybridMultilevel"/>
    <w:tmpl w:val="AAA06772"/>
    <w:lvl w:ilvl="0" w:tplc="51582ED2">
      <w:start w:val="1"/>
      <w:numFmt w:val="bullet"/>
      <w:lvlText w:val=""/>
      <w:lvlJc w:val="left"/>
      <w:pPr>
        <w:tabs>
          <w:tab w:val="num" w:pos="70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>
    <w:nsid w:val="7CC15D77"/>
    <w:multiLevelType w:val="hybridMultilevel"/>
    <w:tmpl w:val="E7B0FBF0"/>
    <w:lvl w:ilvl="0" w:tplc="B524DC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6"/>
  </w:num>
  <w:num w:numId="16">
    <w:abstractNumId w:val="17"/>
  </w:num>
  <w:num w:numId="17">
    <w:abstractNumId w:val="19"/>
  </w:num>
  <w:num w:numId="18">
    <w:abstractNumId w:val="18"/>
  </w:num>
  <w:num w:numId="19">
    <w:abstractNumId w:val="14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76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A0C59"/>
    <w:rsid w:val="000503F3"/>
    <w:rsid w:val="000712E1"/>
    <w:rsid w:val="000742A0"/>
    <w:rsid w:val="0007610E"/>
    <w:rsid w:val="0008758C"/>
    <w:rsid w:val="00094EEC"/>
    <w:rsid w:val="000F50F0"/>
    <w:rsid w:val="0013541F"/>
    <w:rsid w:val="0014291E"/>
    <w:rsid w:val="00160531"/>
    <w:rsid w:val="0017298D"/>
    <w:rsid w:val="001910E1"/>
    <w:rsid w:val="00196ECD"/>
    <w:rsid w:val="001A0A91"/>
    <w:rsid w:val="001A4904"/>
    <w:rsid w:val="001C637D"/>
    <w:rsid w:val="001C6637"/>
    <w:rsid w:val="001F2457"/>
    <w:rsid w:val="00204C01"/>
    <w:rsid w:val="002934C3"/>
    <w:rsid w:val="002C1767"/>
    <w:rsid w:val="00342DA4"/>
    <w:rsid w:val="00394EB0"/>
    <w:rsid w:val="003A3CA8"/>
    <w:rsid w:val="003C70AB"/>
    <w:rsid w:val="00401C7A"/>
    <w:rsid w:val="00407BF7"/>
    <w:rsid w:val="00424785"/>
    <w:rsid w:val="00496910"/>
    <w:rsid w:val="00497FCE"/>
    <w:rsid w:val="004B0BEC"/>
    <w:rsid w:val="005331B4"/>
    <w:rsid w:val="005476E7"/>
    <w:rsid w:val="00577039"/>
    <w:rsid w:val="005A6F4C"/>
    <w:rsid w:val="005E2715"/>
    <w:rsid w:val="005F4D1B"/>
    <w:rsid w:val="00616C82"/>
    <w:rsid w:val="00632B0B"/>
    <w:rsid w:val="00680B14"/>
    <w:rsid w:val="006B050F"/>
    <w:rsid w:val="006D44DD"/>
    <w:rsid w:val="0076367E"/>
    <w:rsid w:val="0079056C"/>
    <w:rsid w:val="007E3D1A"/>
    <w:rsid w:val="00836153"/>
    <w:rsid w:val="00892A5D"/>
    <w:rsid w:val="00894025"/>
    <w:rsid w:val="008A0C59"/>
    <w:rsid w:val="008B3C5F"/>
    <w:rsid w:val="008C50B1"/>
    <w:rsid w:val="0091584B"/>
    <w:rsid w:val="00933DE2"/>
    <w:rsid w:val="009565FE"/>
    <w:rsid w:val="009C378D"/>
    <w:rsid w:val="009F6BCF"/>
    <w:rsid w:val="00A1044E"/>
    <w:rsid w:val="00A4396D"/>
    <w:rsid w:val="00A70F22"/>
    <w:rsid w:val="00AE034D"/>
    <w:rsid w:val="00AE7084"/>
    <w:rsid w:val="00B2757E"/>
    <w:rsid w:val="00B408B7"/>
    <w:rsid w:val="00B6555A"/>
    <w:rsid w:val="00B65E2F"/>
    <w:rsid w:val="00B71EE7"/>
    <w:rsid w:val="00BA435E"/>
    <w:rsid w:val="00C001C0"/>
    <w:rsid w:val="00C010EF"/>
    <w:rsid w:val="00C0484F"/>
    <w:rsid w:val="00C62F67"/>
    <w:rsid w:val="00C672D4"/>
    <w:rsid w:val="00C7339A"/>
    <w:rsid w:val="00C7591A"/>
    <w:rsid w:val="00CA195B"/>
    <w:rsid w:val="00CF3D87"/>
    <w:rsid w:val="00D5107E"/>
    <w:rsid w:val="00DA3565"/>
    <w:rsid w:val="00E315AF"/>
    <w:rsid w:val="00E73CB4"/>
    <w:rsid w:val="00F05391"/>
    <w:rsid w:val="00F83DF2"/>
    <w:rsid w:val="00FB4E0D"/>
    <w:rsid w:val="00FE573E"/>
    <w:rsid w:val="00FE6265"/>
    <w:rsid w:val="00FE7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CB4"/>
  </w:style>
  <w:style w:type="paragraph" w:styleId="2">
    <w:name w:val="heading 2"/>
    <w:basedOn w:val="a"/>
    <w:next w:val="a"/>
    <w:link w:val="20"/>
    <w:qFormat/>
    <w:rsid w:val="002C1767"/>
    <w:pPr>
      <w:keepNext/>
      <w:spacing w:after="0" w:line="240" w:lineRule="auto"/>
      <w:ind w:left="6372"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3">
    <w:name w:val="heading 3"/>
    <w:basedOn w:val="a"/>
    <w:next w:val="a"/>
    <w:link w:val="30"/>
    <w:qFormat/>
    <w:rsid w:val="002C1767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basedOn w:val="a0"/>
    <w:link w:val="310"/>
    <w:uiPriority w:val="99"/>
    <w:rsid w:val="008A0C5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10">
    <w:name w:val="Основной текст (3)1"/>
    <w:basedOn w:val="a"/>
    <w:link w:val="31"/>
    <w:uiPriority w:val="99"/>
    <w:rsid w:val="008A0C59"/>
    <w:pPr>
      <w:widowControl w:val="0"/>
      <w:shd w:val="clear" w:color="auto" w:fill="FFFFFF"/>
      <w:spacing w:before="180" w:after="180" w:line="326" w:lineRule="exact"/>
      <w:ind w:hanging="460"/>
      <w:jc w:val="center"/>
    </w:pPr>
    <w:rPr>
      <w:rFonts w:ascii="Times New Roman" w:hAnsi="Times New Roman" w:cs="Times New Roman"/>
      <w:b/>
      <w:bCs/>
      <w:sz w:val="26"/>
      <w:szCs w:val="26"/>
    </w:rPr>
  </w:style>
  <w:style w:type="character" w:customStyle="1" w:styleId="1">
    <w:name w:val="Основной текст Знак1"/>
    <w:basedOn w:val="a0"/>
    <w:link w:val="a3"/>
    <w:uiPriority w:val="99"/>
    <w:rsid w:val="008A0C5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8A0C59"/>
    <w:pPr>
      <w:widowControl w:val="0"/>
      <w:shd w:val="clear" w:color="auto" w:fill="FFFFFF"/>
      <w:spacing w:before="180" w:after="420" w:line="240" w:lineRule="atLeast"/>
      <w:ind w:hanging="94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rsid w:val="008A0C59"/>
  </w:style>
  <w:style w:type="character" w:customStyle="1" w:styleId="a5">
    <w:name w:val="Основной текст + Полужирный"/>
    <w:basedOn w:val="1"/>
    <w:uiPriority w:val="99"/>
    <w:rsid w:val="008A0C59"/>
    <w:rPr>
      <w:b/>
      <w:bCs/>
    </w:rPr>
  </w:style>
  <w:style w:type="character" w:customStyle="1" w:styleId="4">
    <w:name w:val="Основной текст (4)_"/>
    <w:basedOn w:val="a0"/>
    <w:link w:val="40"/>
    <w:uiPriority w:val="99"/>
    <w:rsid w:val="00FE626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1"/>
    <w:uiPriority w:val="99"/>
    <w:rsid w:val="00FE6265"/>
    <w:rPr>
      <w:rFonts w:ascii="Times New Roman" w:hAnsi="Times New Roman" w:cs="Times New Roman"/>
      <w:shd w:val="clear" w:color="auto" w:fill="FFFFFF"/>
    </w:rPr>
  </w:style>
  <w:style w:type="character" w:customStyle="1" w:styleId="50">
    <w:name w:val="Основной текст (5)"/>
    <w:basedOn w:val="5"/>
    <w:uiPriority w:val="99"/>
    <w:rsid w:val="00FE6265"/>
    <w:rPr>
      <w:u w:val="single"/>
    </w:rPr>
  </w:style>
  <w:style w:type="character" w:customStyle="1" w:styleId="a6">
    <w:name w:val="Колонтитул_"/>
    <w:basedOn w:val="a0"/>
    <w:link w:val="10"/>
    <w:uiPriority w:val="99"/>
    <w:rsid w:val="00FE6265"/>
    <w:rPr>
      <w:rFonts w:ascii="Times New Roman" w:hAnsi="Times New Roman" w:cs="Times New Roman"/>
      <w:shd w:val="clear" w:color="auto" w:fill="FFFFFF"/>
    </w:rPr>
  </w:style>
  <w:style w:type="character" w:customStyle="1" w:styleId="a7">
    <w:name w:val="Колонтитул"/>
    <w:basedOn w:val="a6"/>
    <w:uiPriority w:val="99"/>
    <w:rsid w:val="00FE6265"/>
  </w:style>
  <w:style w:type="character" w:customStyle="1" w:styleId="11">
    <w:name w:val="Заголовок №1_"/>
    <w:basedOn w:val="a0"/>
    <w:link w:val="12"/>
    <w:uiPriority w:val="99"/>
    <w:rsid w:val="00FE6265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rsid w:val="00FE6265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41">
    <w:name w:val="Основной текст + Полужирный4"/>
    <w:aliases w:val="Курсив"/>
    <w:basedOn w:val="1"/>
    <w:uiPriority w:val="99"/>
    <w:rsid w:val="00FE6265"/>
    <w:rPr>
      <w:b/>
      <w:bCs/>
      <w:i/>
      <w:iCs/>
      <w:u w:val="none"/>
    </w:rPr>
  </w:style>
  <w:style w:type="character" w:customStyle="1" w:styleId="32">
    <w:name w:val="Основной текст (3) + Не полужирный"/>
    <w:basedOn w:val="31"/>
    <w:uiPriority w:val="99"/>
    <w:rsid w:val="00FE6265"/>
    <w:rPr>
      <w:u w:val="none"/>
    </w:rPr>
  </w:style>
  <w:style w:type="character" w:customStyle="1" w:styleId="33">
    <w:name w:val="Основной текст + Полужирный3"/>
    <w:basedOn w:val="1"/>
    <w:uiPriority w:val="99"/>
    <w:rsid w:val="00FE6265"/>
    <w:rPr>
      <w:b/>
      <w:bCs/>
      <w:u w:val="single"/>
    </w:rPr>
  </w:style>
  <w:style w:type="character" w:customStyle="1" w:styleId="34">
    <w:name w:val="Основной текст (3)"/>
    <w:basedOn w:val="31"/>
    <w:uiPriority w:val="99"/>
    <w:rsid w:val="00FE6265"/>
    <w:rPr>
      <w:b/>
      <w:bCs/>
      <w:u w:val="single"/>
    </w:rPr>
  </w:style>
  <w:style w:type="character" w:customStyle="1" w:styleId="a8">
    <w:name w:val="Основной текст + Курсив"/>
    <w:basedOn w:val="1"/>
    <w:uiPriority w:val="99"/>
    <w:rsid w:val="00FE6265"/>
    <w:rPr>
      <w:i/>
      <w:iCs/>
      <w:u w:val="none"/>
    </w:rPr>
  </w:style>
  <w:style w:type="character" w:customStyle="1" w:styleId="61">
    <w:name w:val="Основной текст (6) + Не курсив"/>
    <w:basedOn w:val="6"/>
    <w:uiPriority w:val="99"/>
    <w:rsid w:val="00FE6265"/>
  </w:style>
  <w:style w:type="character" w:customStyle="1" w:styleId="62">
    <w:name w:val="Основной текст (6) + Полужирный"/>
    <w:basedOn w:val="6"/>
    <w:uiPriority w:val="99"/>
    <w:rsid w:val="00FE6265"/>
    <w:rPr>
      <w:b/>
      <w:bCs/>
    </w:rPr>
  </w:style>
  <w:style w:type="character" w:customStyle="1" w:styleId="610">
    <w:name w:val="Основной текст (6) + Не курсив1"/>
    <w:basedOn w:val="6"/>
    <w:uiPriority w:val="99"/>
    <w:rsid w:val="00FE6265"/>
  </w:style>
  <w:style w:type="character" w:customStyle="1" w:styleId="7">
    <w:name w:val="Основной текст (7)_"/>
    <w:basedOn w:val="a0"/>
    <w:link w:val="70"/>
    <w:uiPriority w:val="99"/>
    <w:rsid w:val="00FE6265"/>
    <w:rPr>
      <w:rFonts w:ascii="Times New Roman" w:hAnsi="Times New Roman" w:cs="Times New Roman"/>
      <w:sz w:val="8"/>
      <w:szCs w:val="8"/>
      <w:shd w:val="clear" w:color="auto" w:fill="FFFFFF"/>
    </w:rPr>
  </w:style>
  <w:style w:type="character" w:customStyle="1" w:styleId="110">
    <w:name w:val="Колонтитул + 11"/>
    <w:aliases w:val="5 pt,Полужирный"/>
    <w:basedOn w:val="a6"/>
    <w:uiPriority w:val="99"/>
    <w:rsid w:val="00FE6265"/>
    <w:rPr>
      <w:b/>
      <w:bCs/>
      <w:sz w:val="23"/>
      <w:szCs w:val="23"/>
    </w:rPr>
  </w:style>
  <w:style w:type="character" w:customStyle="1" w:styleId="111">
    <w:name w:val="Основной текст + 11"/>
    <w:aliases w:val="5 pt1,Полужирный1"/>
    <w:basedOn w:val="1"/>
    <w:uiPriority w:val="99"/>
    <w:rsid w:val="00FE6265"/>
    <w:rPr>
      <w:b/>
      <w:bCs/>
      <w:sz w:val="23"/>
      <w:szCs w:val="23"/>
      <w:u w:val="none"/>
    </w:rPr>
  </w:style>
  <w:style w:type="character" w:customStyle="1" w:styleId="11pt">
    <w:name w:val="Основной текст + 11 pt"/>
    <w:basedOn w:val="1"/>
    <w:uiPriority w:val="99"/>
    <w:rsid w:val="00FE6265"/>
    <w:rPr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uiPriority w:val="99"/>
    <w:rsid w:val="00FE6265"/>
    <w:rPr>
      <w:rFonts w:ascii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21">
    <w:name w:val="Подпись к таблице (2)_"/>
    <w:basedOn w:val="a0"/>
    <w:link w:val="22"/>
    <w:uiPriority w:val="99"/>
    <w:rsid w:val="00FE6265"/>
    <w:rPr>
      <w:rFonts w:ascii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23">
    <w:name w:val="Основной текст + Полужирный2"/>
    <w:basedOn w:val="1"/>
    <w:uiPriority w:val="99"/>
    <w:rsid w:val="00FE6265"/>
    <w:rPr>
      <w:b/>
      <w:bCs/>
      <w:u w:val="none"/>
    </w:rPr>
  </w:style>
  <w:style w:type="character" w:customStyle="1" w:styleId="13">
    <w:name w:val="Основной текст + Полужирный1"/>
    <w:aliases w:val="Курсив1"/>
    <w:basedOn w:val="1"/>
    <w:uiPriority w:val="99"/>
    <w:rsid w:val="00FE6265"/>
    <w:rPr>
      <w:b/>
      <w:bCs/>
      <w:i/>
      <w:iCs/>
      <w:u w:val="none"/>
    </w:rPr>
  </w:style>
  <w:style w:type="character" w:customStyle="1" w:styleId="a9">
    <w:name w:val="Подпись к таблице_"/>
    <w:basedOn w:val="a0"/>
    <w:link w:val="aa"/>
    <w:uiPriority w:val="99"/>
    <w:rsid w:val="00FE626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FE6265"/>
    <w:pPr>
      <w:widowControl w:val="0"/>
      <w:shd w:val="clear" w:color="auto" w:fill="FFFFFF"/>
      <w:spacing w:before="840" w:after="60" w:line="240" w:lineRule="atLeast"/>
      <w:jc w:val="both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51">
    <w:name w:val="Основной текст (5)1"/>
    <w:basedOn w:val="a"/>
    <w:link w:val="5"/>
    <w:uiPriority w:val="99"/>
    <w:rsid w:val="00FE6265"/>
    <w:pPr>
      <w:widowControl w:val="0"/>
      <w:shd w:val="clear" w:color="auto" w:fill="FFFFFF"/>
      <w:spacing w:before="960" w:after="0" w:line="240" w:lineRule="atLeast"/>
      <w:jc w:val="both"/>
    </w:pPr>
    <w:rPr>
      <w:rFonts w:ascii="Times New Roman" w:hAnsi="Times New Roman" w:cs="Times New Roman"/>
    </w:rPr>
  </w:style>
  <w:style w:type="paragraph" w:customStyle="1" w:styleId="10">
    <w:name w:val="Колонтитул1"/>
    <w:basedOn w:val="a"/>
    <w:link w:val="a6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</w:rPr>
  </w:style>
  <w:style w:type="paragraph" w:customStyle="1" w:styleId="12">
    <w:name w:val="Заголовок №1"/>
    <w:basedOn w:val="a"/>
    <w:link w:val="11"/>
    <w:uiPriority w:val="99"/>
    <w:rsid w:val="00FE6265"/>
    <w:pPr>
      <w:widowControl w:val="0"/>
      <w:shd w:val="clear" w:color="auto" w:fill="FFFFFF"/>
      <w:spacing w:before="600" w:after="720" w:line="240" w:lineRule="atLeast"/>
      <w:jc w:val="center"/>
      <w:outlineLvl w:val="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uiPriority w:val="99"/>
    <w:rsid w:val="00FE6265"/>
    <w:pPr>
      <w:widowControl w:val="0"/>
      <w:shd w:val="clear" w:color="auto" w:fill="FFFFFF"/>
      <w:spacing w:after="540" w:line="326" w:lineRule="exact"/>
      <w:jc w:val="right"/>
    </w:pPr>
    <w:rPr>
      <w:rFonts w:ascii="Times New Roman" w:hAnsi="Times New Roman" w:cs="Times New Roman"/>
      <w:i/>
      <w:iCs/>
      <w:sz w:val="26"/>
      <w:szCs w:val="26"/>
    </w:rPr>
  </w:style>
  <w:style w:type="paragraph" w:customStyle="1" w:styleId="70">
    <w:name w:val="Основной текст (7)"/>
    <w:basedOn w:val="a"/>
    <w:link w:val="7"/>
    <w:uiPriority w:val="99"/>
    <w:rsid w:val="00FE6265"/>
    <w:pPr>
      <w:widowControl w:val="0"/>
      <w:shd w:val="clear" w:color="auto" w:fill="FFFFFF"/>
      <w:spacing w:before="1620" w:after="180" w:line="240" w:lineRule="atLeast"/>
      <w:jc w:val="both"/>
    </w:pPr>
    <w:rPr>
      <w:rFonts w:ascii="Times New Roman" w:hAnsi="Times New Roman" w:cs="Times New Roman"/>
      <w:sz w:val="8"/>
      <w:szCs w:val="8"/>
    </w:rPr>
  </w:style>
  <w:style w:type="paragraph" w:customStyle="1" w:styleId="80">
    <w:name w:val="Основной текст (8)"/>
    <w:basedOn w:val="a"/>
    <w:link w:val="8"/>
    <w:uiPriority w:val="99"/>
    <w:rsid w:val="00FE6265"/>
    <w:pPr>
      <w:widowControl w:val="0"/>
      <w:shd w:val="clear" w:color="auto" w:fill="FFFFFF"/>
      <w:spacing w:after="240" w:line="240" w:lineRule="atLeast"/>
      <w:jc w:val="right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2">
    <w:name w:val="Подпись к таблице (2)"/>
    <w:basedOn w:val="a"/>
    <w:link w:val="21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aa">
    <w:name w:val="Подпись к таблице"/>
    <w:basedOn w:val="a"/>
    <w:link w:val="a9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  <w:style w:type="paragraph" w:styleId="ab">
    <w:name w:val="header"/>
    <w:basedOn w:val="a"/>
    <w:link w:val="ac"/>
    <w:uiPriority w:val="99"/>
    <w:semiHidden/>
    <w:unhideWhenUsed/>
    <w:rsid w:val="000F5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F50F0"/>
  </w:style>
  <w:style w:type="paragraph" w:styleId="ad">
    <w:name w:val="footer"/>
    <w:basedOn w:val="a"/>
    <w:link w:val="ae"/>
    <w:uiPriority w:val="99"/>
    <w:semiHidden/>
    <w:unhideWhenUsed/>
    <w:rsid w:val="000F5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0F50F0"/>
  </w:style>
  <w:style w:type="character" w:customStyle="1" w:styleId="20">
    <w:name w:val="Заголовок 2 Знак"/>
    <w:basedOn w:val="a0"/>
    <w:link w:val="2"/>
    <w:rsid w:val="002C1767"/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rsid w:val="002C1767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ody Text Indent"/>
    <w:basedOn w:val="a"/>
    <w:link w:val="af0"/>
    <w:uiPriority w:val="99"/>
    <w:semiHidden/>
    <w:unhideWhenUsed/>
    <w:rsid w:val="002934C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2934C3"/>
  </w:style>
  <w:style w:type="paragraph" w:styleId="24">
    <w:name w:val="Body Text Indent 2"/>
    <w:basedOn w:val="a"/>
    <w:link w:val="25"/>
    <w:uiPriority w:val="99"/>
    <w:semiHidden/>
    <w:unhideWhenUsed/>
    <w:rsid w:val="002934C3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2934C3"/>
  </w:style>
  <w:style w:type="paragraph" w:styleId="af1">
    <w:name w:val="Normal (Web)"/>
    <w:basedOn w:val="a"/>
    <w:rsid w:val="002934C3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List Paragraph"/>
    <w:basedOn w:val="a"/>
    <w:uiPriority w:val="34"/>
    <w:qFormat/>
    <w:rsid w:val="006B050F"/>
    <w:pPr>
      <w:ind w:left="720"/>
      <w:contextualSpacing/>
    </w:pPr>
  </w:style>
  <w:style w:type="paragraph" w:customStyle="1" w:styleId="af3">
    <w:name w:val="Основной новый"/>
    <w:basedOn w:val="a"/>
    <w:rsid w:val="0049691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4">
    <w:name w:val="Разделы"/>
    <w:basedOn w:val="a"/>
    <w:rsid w:val="004B0B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1096E-92C1-48F9-9549-BC47D2537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4584</Words>
  <Characters>26129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30652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Карагодина</cp:lastModifiedBy>
  <cp:revision>23</cp:revision>
  <cp:lastPrinted>2014-12-31T08:45:00Z</cp:lastPrinted>
  <dcterms:created xsi:type="dcterms:W3CDTF">2014-12-30T07:31:00Z</dcterms:created>
  <dcterms:modified xsi:type="dcterms:W3CDTF">2015-12-17T08:52:00Z</dcterms:modified>
</cp:coreProperties>
</file>