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</w:t>
      </w:r>
    </w:p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администрации муниципального района 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«Волоконовский район» Белгородской области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п. Волоконовка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0C5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A0C59">
        <w:rPr>
          <w:rFonts w:ascii="Times New Roman" w:hAnsi="Times New Roman" w:cs="Times New Roman"/>
          <w:b/>
          <w:sz w:val="28"/>
          <w:szCs w:val="28"/>
        </w:rPr>
        <w:t xml:space="preserve"> Р И К А З</w:t>
      </w:r>
    </w:p>
    <w:p w:rsidR="0076367E" w:rsidRPr="008A0C59" w:rsidRDefault="0076367E" w:rsidP="007636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D0761E" w:rsidRDefault="0026621F" w:rsidP="0076367E">
      <w:pPr>
        <w:rPr>
          <w:rFonts w:ascii="Times New Roman" w:hAnsi="Times New Roman" w:cs="Times New Roman"/>
          <w:sz w:val="28"/>
          <w:szCs w:val="28"/>
        </w:rPr>
      </w:pPr>
      <w:r w:rsidRPr="00D07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61E" w:rsidRPr="00D0761E">
        <w:rPr>
          <w:rFonts w:ascii="Times New Roman" w:hAnsi="Times New Roman" w:cs="Times New Roman"/>
          <w:b/>
          <w:sz w:val="28"/>
          <w:szCs w:val="28"/>
        </w:rPr>
        <w:t>2</w:t>
      </w:r>
      <w:r w:rsidR="007732C3">
        <w:rPr>
          <w:rFonts w:ascii="Times New Roman" w:hAnsi="Times New Roman" w:cs="Times New Roman"/>
          <w:b/>
          <w:sz w:val="28"/>
          <w:szCs w:val="28"/>
        </w:rPr>
        <w:t>6</w:t>
      </w:r>
      <w:r w:rsidR="00D0761E" w:rsidRPr="00D07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67E" w:rsidRPr="00D0761E">
        <w:rPr>
          <w:rFonts w:ascii="Times New Roman" w:hAnsi="Times New Roman" w:cs="Times New Roman"/>
          <w:b/>
          <w:sz w:val="28"/>
          <w:szCs w:val="28"/>
        </w:rPr>
        <w:t>декабря 201</w:t>
      </w:r>
      <w:r w:rsidR="007732C3">
        <w:rPr>
          <w:rFonts w:ascii="Times New Roman" w:hAnsi="Times New Roman" w:cs="Times New Roman"/>
          <w:b/>
          <w:sz w:val="28"/>
          <w:szCs w:val="28"/>
        </w:rPr>
        <w:t>6</w:t>
      </w:r>
      <w:r w:rsidR="0076367E" w:rsidRPr="00D0761E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 №</w:t>
      </w:r>
      <w:r w:rsidR="007732C3">
        <w:rPr>
          <w:rFonts w:ascii="Times New Roman" w:hAnsi="Times New Roman" w:cs="Times New Roman"/>
          <w:b/>
          <w:sz w:val="28"/>
          <w:szCs w:val="28"/>
        </w:rPr>
        <w:t>1561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О подготовке и проведении 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районного </w:t>
      </w:r>
      <w:r>
        <w:rPr>
          <w:rStyle w:val="31"/>
          <w:bCs w:val="0"/>
          <w:color w:val="000000"/>
          <w:sz w:val="28"/>
          <w:szCs w:val="28"/>
        </w:rPr>
        <w:t xml:space="preserve">конкурса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>
        <w:rPr>
          <w:rStyle w:val="31"/>
          <w:bCs w:val="0"/>
          <w:color w:val="000000"/>
          <w:sz w:val="28"/>
          <w:szCs w:val="28"/>
        </w:rPr>
        <w:t>«</w:t>
      </w:r>
      <w:r w:rsidR="0026621F">
        <w:rPr>
          <w:rStyle w:val="31"/>
          <w:bCs w:val="0"/>
          <w:color w:val="000000"/>
          <w:sz w:val="28"/>
          <w:szCs w:val="28"/>
        </w:rPr>
        <w:t>Педагогический дебют</w:t>
      </w:r>
      <w:r w:rsidR="006D44DD">
        <w:rPr>
          <w:rStyle w:val="31"/>
          <w:bCs w:val="0"/>
          <w:color w:val="000000"/>
          <w:sz w:val="28"/>
          <w:szCs w:val="28"/>
        </w:rPr>
        <w:t xml:space="preserve"> -</w:t>
      </w:r>
      <w:r>
        <w:rPr>
          <w:rStyle w:val="31"/>
          <w:bCs w:val="0"/>
          <w:color w:val="000000"/>
          <w:sz w:val="28"/>
          <w:szCs w:val="28"/>
        </w:rPr>
        <w:t xml:space="preserve"> 201</w:t>
      </w:r>
      <w:r w:rsidR="007732C3">
        <w:rPr>
          <w:rStyle w:val="31"/>
          <w:bCs w:val="0"/>
          <w:color w:val="000000"/>
          <w:sz w:val="28"/>
          <w:szCs w:val="28"/>
        </w:rPr>
        <w:t>7</w:t>
      </w:r>
      <w:r w:rsidRPr="008A0C59">
        <w:rPr>
          <w:rStyle w:val="31"/>
          <w:bCs w:val="0"/>
          <w:color w:val="000000"/>
          <w:sz w:val="28"/>
          <w:szCs w:val="28"/>
        </w:rPr>
        <w:t>»</w:t>
      </w:r>
    </w:p>
    <w:p w:rsidR="0076367E" w:rsidRPr="008A0C59" w:rsidRDefault="0076367E" w:rsidP="0076367E">
      <w:pPr>
        <w:tabs>
          <w:tab w:val="left" w:pos="4962"/>
        </w:tabs>
        <w:spacing w:after="0"/>
        <w:ind w:right="4252"/>
        <w:rPr>
          <w:rFonts w:ascii="Times New Roman" w:hAnsi="Times New Roman" w:cs="Times New Roman"/>
          <w:sz w:val="28"/>
          <w:szCs w:val="28"/>
        </w:rPr>
      </w:pPr>
    </w:p>
    <w:p w:rsidR="0026621F" w:rsidRDefault="0076367E" w:rsidP="0076367E">
      <w:pPr>
        <w:pStyle w:val="a3"/>
        <w:shd w:val="clear" w:color="auto" w:fill="auto"/>
        <w:spacing w:before="0" w:after="0" w:line="276" w:lineRule="auto"/>
        <w:ind w:left="20" w:right="20" w:firstLine="700"/>
        <w:rPr>
          <w:rStyle w:val="1"/>
          <w:color w:val="000000"/>
          <w:sz w:val="28"/>
          <w:szCs w:val="28"/>
        </w:rPr>
      </w:pPr>
      <w:r w:rsidRPr="008A0C59">
        <w:rPr>
          <w:rStyle w:val="1"/>
          <w:color w:val="000000"/>
          <w:sz w:val="28"/>
          <w:szCs w:val="28"/>
        </w:rPr>
        <w:t xml:space="preserve">В целях </w:t>
      </w:r>
      <w:r w:rsidR="0026621F">
        <w:rPr>
          <w:rStyle w:val="1"/>
          <w:color w:val="000000"/>
          <w:sz w:val="28"/>
          <w:szCs w:val="28"/>
        </w:rPr>
        <w:t>стимулирования творческой активности молодых педагогов, распространения инновационного педагогического опыта на основе нового профессионального мышления, повышения мотивации непрерывного профессионального развития</w:t>
      </w:r>
    </w:p>
    <w:p w:rsidR="0076367E" w:rsidRPr="0039330A" w:rsidRDefault="0076367E" w:rsidP="0076367E">
      <w:pPr>
        <w:pStyle w:val="a3"/>
        <w:shd w:val="clear" w:color="auto" w:fill="auto"/>
        <w:spacing w:before="0" w:after="0" w:line="276" w:lineRule="auto"/>
        <w:ind w:left="20" w:right="20" w:firstLine="700"/>
        <w:rPr>
          <w:sz w:val="28"/>
          <w:szCs w:val="28"/>
        </w:rPr>
      </w:pPr>
      <w:r w:rsidRPr="0039330A">
        <w:rPr>
          <w:rStyle w:val="a5"/>
          <w:color w:val="000000"/>
          <w:sz w:val="28"/>
          <w:szCs w:val="28"/>
        </w:rPr>
        <w:t>ПРИКАЗЫВАЮ: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Объявить районный конкурс 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Pr="0039330A">
        <w:rPr>
          <w:rStyle w:val="1"/>
          <w:color w:val="000000"/>
          <w:sz w:val="28"/>
          <w:szCs w:val="28"/>
        </w:rPr>
        <w:t xml:space="preserve"> - 201</w:t>
      </w:r>
      <w:r w:rsidR="007732C3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>».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 xml:space="preserve">Утвердить Положение о районном конкурсе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</w:t>
      </w:r>
      <w:r w:rsidR="007732C3">
        <w:rPr>
          <w:rStyle w:val="1"/>
          <w:color w:val="000000"/>
          <w:sz w:val="28"/>
          <w:szCs w:val="28"/>
        </w:rPr>
        <w:t>7</w:t>
      </w:r>
      <w:r w:rsidR="009823A2" w:rsidRPr="0039330A">
        <w:rPr>
          <w:rStyle w:val="1"/>
          <w:color w:val="000000"/>
          <w:sz w:val="28"/>
          <w:szCs w:val="28"/>
        </w:rPr>
        <w:t xml:space="preserve">» </w:t>
      </w:r>
      <w:r w:rsidRPr="0039330A">
        <w:rPr>
          <w:rStyle w:val="1"/>
          <w:color w:val="000000"/>
          <w:sz w:val="28"/>
          <w:szCs w:val="28"/>
        </w:rPr>
        <w:t>(приложение №1).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Утвердить состав оргкомитета районного конкурса (приложение №2).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Утвердить состав жюри районного конкурса (приложение №3).</w:t>
      </w:r>
    </w:p>
    <w:p w:rsidR="0076367E" w:rsidRPr="00387E50" w:rsidRDefault="007C30F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87E50">
        <w:rPr>
          <w:rStyle w:val="1"/>
          <w:sz w:val="28"/>
          <w:szCs w:val="28"/>
        </w:rPr>
        <w:t xml:space="preserve">Определить </w:t>
      </w:r>
      <w:r w:rsidR="0076367E" w:rsidRPr="00387E50">
        <w:rPr>
          <w:rStyle w:val="1"/>
          <w:sz w:val="28"/>
          <w:szCs w:val="28"/>
        </w:rPr>
        <w:t>базов</w:t>
      </w:r>
      <w:r w:rsidR="009823A2" w:rsidRPr="00387E50">
        <w:rPr>
          <w:rStyle w:val="1"/>
          <w:sz w:val="28"/>
          <w:szCs w:val="28"/>
        </w:rPr>
        <w:t>ой</w:t>
      </w:r>
      <w:r w:rsidR="0076367E" w:rsidRPr="00387E50">
        <w:rPr>
          <w:rStyle w:val="1"/>
          <w:sz w:val="28"/>
          <w:szCs w:val="28"/>
        </w:rPr>
        <w:t xml:space="preserve"> общеобразовательн</w:t>
      </w:r>
      <w:r w:rsidR="009823A2" w:rsidRPr="00387E50">
        <w:rPr>
          <w:rStyle w:val="1"/>
          <w:sz w:val="28"/>
          <w:szCs w:val="28"/>
        </w:rPr>
        <w:t>ой</w:t>
      </w:r>
      <w:r w:rsidR="0076367E" w:rsidRPr="00387E50">
        <w:rPr>
          <w:rStyle w:val="1"/>
          <w:sz w:val="28"/>
          <w:szCs w:val="28"/>
        </w:rPr>
        <w:t xml:space="preserve"> </w:t>
      </w:r>
      <w:r w:rsidR="00C672D4" w:rsidRPr="00387E50">
        <w:rPr>
          <w:rStyle w:val="1"/>
          <w:sz w:val="28"/>
          <w:szCs w:val="28"/>
        </w:rPr>
        <w:t>организаци</w:t>
      </w:r>
      <w:r w:rsidR="009823A2" w:rsidRPr="00387E50">
        <w:rPr>
          <w:rStyle w:val="1"/>
          <w:sz w:val="28"/>
          <w:szCs w:val="28"/>
        </w:rPr>
        <w:t>ей</w:t>
      </w:r>
      <w:r w:rsidR="0076367E" w:rsidRPr="00387E50">
        <w:rPr>
          <w:rStyle w:val="1"/>
          <w:sz w:val="28"/>
          <w:szCs w:val="28"/>
        </w:rPr>
        <w:t xml:space="preserve"> для проведения районного конкурса </w:t>
      </w:r>
      <w:r w:rsidR="009823A2" w:rsidRPr="00387E50">
        <w:rPr>
          <w:rStyle w:val="1"/>
          <w:sz w:val="28"/>
          <w:szCs w:val="28"/>
        </w:rPr>
        <w:t>«Педагогический дебют - 201</w:t>
      </w:r>
      <w:r w:rsidR="007732C3" w:rsidRPr="00387E50">
        <w:rPr>
          <w:rStyle w:val="1"/>
          <w:sz w:val="28"/>
          <w:szCs w:val="28"/>
        </w:rPr>
        <w:t>7</w:t>
      </w:r>
      <w:r w:rsidR="009823A2" w:rsidRPr="00387E50">
        <w:rPr>
          <w:rStyle w:val="1"/>
          <w:sz w:val="28"/>
          <w:szCs w:val="28"/>
        </w:rPr>
        <w:t xml:space="preserve">» </w:t>
      </w:r>
      <w:r w:rsidR="0076367E" w:rsidRPr="00387E50">
        <w:rPr>
          <w:rStyle w:val="1"/>
          <w:sz w:val="28"/>
          <w:szCs w:val="28"/>
        </w:rPr>
        <w:t>МБОУ «</w:t>
      </w:r>
      <w:r w:rsidRPr="00387E50">
        <w:rPr>
          <w:rStyle w:val="1"/>
          <w:sz w:val="28"/>
          <w:szCs w:val="28"/>
        </w:rPr>
        <w:t>Пятницкая СО</w:t>
      </w:r>
      <w:r w:rsidR="0076367E" w:rsidRPr="00387E50">
        <w:rPr>
          <w:rStyle w:val="1"/>
          <w:sz w:val="28"/>
          <w:szCs w:val="28"/>
        </w:rPr>
        <w:t>Ш».</w:t>
      </w:r>
    </w:p>
    <w:p w:rsidR="0076367E" w:rsidRPr="0076367E" w:rsidRDefault="0076367E" w:rsidP="00C672D4">
      <w:pPr>
        <w:pStyle w:val="a3"/>
        <w:shd w:val="clear" w:color="auto" w:fill="auto"/>
        <w:spacing w:before="0" w:after="0" w:line="276" w:lineRule="auto"/>
        <w:ind w:left="426" w:hanging="426"/>
        <w:rPr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>5.1.</w:t>
      </w:r>
      <w:r w:rsidR="009823A2">
        <w:rPr>
          <w:rStyle w:val="1"/>
          <w:color w:val="000000"/>
          <w:sz w:val="28"/>
          <w:szCs w:val="28"/>
        </w:rPr>
        <w:t>Директору МБОУ «</w:t>
      </w:r>
      <w:r w:rsidR="00387E50">
        <w:rPr>
          <w:rStyle w:val="1"/>
          <w:color w:val="000000"/>
          <w:sz w:val="28"/>
          <w:szCs w:val="28"/>
        </w:rPr>
        <w:t>Пятницкая СОШ</w:t>
      </w:r>
      <w:r w:rsidR="009823A2">
        <w:rPr>
          <w:rStyle w:val="1"/>
          <w:color w:val="000000"/>
          <w:sz w:val="28"/>
          <w:szCs w:val="28"/>
        </w:rPr>
        <w:t xml:space="preserve">» </w:t>
      </w:r>
      <w:proofErr w:type="spellStart"/>
      <w:r w:rsidR="00387E50">
        <w:rPr>
          <w:rStyle w:val="1"/>
          <w:color w:val="000000"/>
          <w:sz w:val="28"/>
          <w:szCs w:val="28"/>
        </w:rPr>
        <w:t>В</w:t>
      </w:r>
      <w:r w:rsidR="009823A2">
        <w:rPr>
          <w:rStyle w:val="1"/>
          <w:color w:val="000000"/>
          <w:sz w:val="28"/>
          <w:szCs w:val="28"/>
        </w:rPr>
        <w:t>.Г.</w:t>
      </w:r>
      <w:r w:rsidR="00387E50">
        <w:rPr>
          <w:rStyle w:val="1"/>
          <w:color w:val="000000"/>
          <w:sz w:val="28"/>
          <w:szCs w:val="28"/>
        </w:rPr>
        <w:t>Бурменскому</w:t>
      </w:r>
      <w:proofErr w:type="spellEnd"/>
      <w:r w:rsidR="00C672D4">
        <w:rPr>
          <w:rStyle w:val="1"/>
          <w:color w:val="000000"/>
          <w:sz w:val="28"/>
          <w:szCs w:val="28"/>
        </w:rPr>
        <w:t xml:space="preserve"> </w:t>
      </w:r>
      <w:r w:rsidRPr="0076367E">
        <w:rPr>
          <w:rStyle w:val="1"/>
          <w:color w:val="000000"/>
          <w:sz w:val="28"/>
          <w:szCs w:val="28"/>
        </w:rPr>
        <w:t>обеспечить организационно-техническое сопровождение районного конкурса</w:t>
      </w:r>
      <w:r w:rsidR="00C672D4">
        <w:rPr>
          <w:rStyle w:val="1"/>
          <w:color w:val="000000"/>
          <w:sz w:val="28"/>
          <w:szCs w:val="28"/>
        </w:rPr>
        <w:t xml:space="preserve">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</w:t>
      </w:r>
      <w:r w:rsidR="00A424DE">
        <w:rPr>
          <w:rStyle w:val="1"/>
          <w:color w:val="000000"/>
          <w:sz w:val="28"/>
          <w:szCs w:val="28"/>
        </w:rPr>
        <w:t>7</w:t>
      </w:r>
      <w:r w:rsidR="009823A2" w:rsidRPr="0039330A">
        <w:rPr>
          <w:rStyle w:val="1"/>
          <w:color w:val="000000"/>
          <w:sz w:val="28"/>
          <w:szCs w:val="28"/>
        </w:rPr>
        <w:t>»</w:t>
      </w:r>
      <w:r w:rsidRPr="0076367E">
        <w:rPr>
          <w:rStyle w:val="1"/>
          <w:color w:val="000000"/>
          <w:sz w:val="28"/>
          <w:szCs w:val="28"/>
        </w:rPr>
        <w:t>.</w:t>
      </w:r>
    </w:p>
    <w:p w:rsidR="0076367E" w:rsidRPr="00A424DE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 xml:space="preserve">Руководителям общеобразовательных организаций района предоставить </w:t>
      </w:r>
      <w:r w:rsidR="00CB0AB7">
        <w:rPr>
          <w:rStyle w:val="1"/>
          <w:color w:val="000000"/>
          <w:sz w:val="28"/>
          <w:szCs w:val="28"/>
        </w:rPr>
        <w:t>конкурсные материалы</w:t>
      </w:r>
      <w:r w:rsidRPr="0076367E">
        <w:rPr>
          <w:rStyle w:val="1"/>
          <w:color w:val="000000"/>
          <w:sz w:val="28"/>
          <w:szCs w:val="28"/>
        </w:rPr>
        <w:t xml:space="preserve"> участников в соответствии с Положением о районном конкур</w:t>
      </w:r>
      <w:r w:rsidR="00CB0AB7">
        <w:rPr>
          <w:rStyle w:val="1"/>
          <w:color w:val="000000"/>
          <w:sz w:val="28"/>
          <w:szCs w:val="28"/>
        </w:rPr>
        <w:t>с</w:t>
      </w:r>
      <w:r w:rsidRPr="0076367E">
        <w:rPr>
          <w:rStyle w:val="1"/>
          <w:color w:val="000000"/>
          <w:sz w:val="28"/>
          <w:szCs w:val="28"/>
        </w:rPr>
        <w:t>е</w:t>
      </w:r>
      <w:r w:rsidRPr="0039330A">
        <w:rPr>
          <w:rStyle w:val="1"/>
          <w:color w:val="000000"/>
          <w:sz w:val="28"/>
          <w:szCs w:val="28"/>
        </w:rPr>
        <w:t xml:space="preserve">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</w:t>
      </w:r>
      <w:r w:rsidR="00A424DE">
        <w:rPr>
          <w:rStyle w:val="1"/>
          <w:color w:val="000000"/>
          <w:sz w:val="28"/>
          <w:szCs w:val="28"/>
        </w:rPr>
        <w:t>7</w:t>
      </w:r>
      <w:r w:rsidR="009823A2" w:rsidRPr="0039330A">
        <w:rPr>
          <w:rStyle w:val="1"/>
          <w:color w:val="000000"/>
          <w:sz w:val="28"/>
          <w:szCs w:val="28"/>
        </w:rPr>
        <w:t>»</w:t>
      </w:r>
      <w:r w:rsidR="009823A2">
        <w:rPr>
          <w:rStyle w:val="1"/>
          <w:color w:val="000000"/>
          <w:sz w:val="28"/>
          <w:szCs w:val="28"/>
        </w:rPr>
        <w:t xml:space="preserve"> </w:t>
      </w:r>
      <w:r w:rsidRPr="0039330A">
        <w:rPr>
          <w:rStyle w:val="1"/>
          <w:color w:val="000000"/>
          <w:sz w:val="28"/>
          <w:szCs w:val="28"/>
        </w:rPr>
        <w:t xml:space="preserve">в МЦОКО управления образования </w:t>
      </w:r>
      <w:r w:rsidRPr="00A424DE">
        <w:rPr>
          <w:rStyle w:val="1"/>
          <w:color w:val="000000"/>
          <w:sz w:val="28"/>
          <w:szCs w:val="28"/>
        </w:rPr>
        <w:t xml:space="preserve">до </w:t>
      </w:r>
      <w:r w:rsidR="009823A2" w:rsidRPr="00A424DE">
        <w:rPr>
          <w:rStyle w:val="1"/>
          <w:color w:val="000000"/>
          <w:sz w:val="28"/>
          <w:szCs w:val="28"/>
        </w:rPr>
        <w:t>2</w:t>
      </w:r>
      <w:r w:rsidR="00A424DE" w:rsidRPr="00A424DE">
        <w:rPr>
          <w:rStyle w:val="1"/>
          <w:color w:val="000000"/>
          <w:sz w:val="28"/>
          <w:szCs w:val="28"/>
        </w:rPr>
        <w:t>7</w:t>
      </w:r>
      <w:r w:rsidRPr="00A424DE">
        <w:rPr>
          <w:rStyle w:val="1"/>
          <w:color w:val="000000"/>
          <w:sz w:val="28"/>
          <w:szCs w:val="28"/>
        </w:rPr>
        <w:t xml:space="preserve"> января 201</w:t>
      </w:r>
      <w:r w:rsidR="00A424DE" w:rsidRPr="00A424DE">
        <w:rPr>
          <w:rStyle w:val="1"/>
          <w:color w:val="000000"/>
          <w:sz w:val="28"/>
          <w:szCs w:val="28"/>
        </w:rPr>
        <w:t>7</w:t>
      </w:r>
      <w:r w:rsidRPr="00A424DE">
        <w:rPr>
          <w:rStyle w:val="1"/>
          <w:color w:val="000000"/>
          <w:sz w:val="28"/>
          <w:szCs w:val="28"/>
        </w:rPr>
        <w:t xml:space="preserve"> года. 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 xml:space="preserve">Итоги районного конкурса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</w:t>
      </w:r>
      <w:r w:rsidR="00A424DE">
        <w:rPr>
          <w:rStyle w:val="1"/>
          <w:color w:val="000000"/>
          <w:sz w:val="28"/>
          <w:szCs w:val="28"/>
        </w:rPr>
        <w:t>7</w:t>
      </w:r>
      <w:r w:rsidR="009823A2" w:rsidRPr="0039330A">
        <w:rPr>
          <w:rStyle w:val="1"/>
          <w:color w:val="000000"/>
          <w:sz w:val="28"/>
          <w:szCs w:val="28"/>
        </w:rPr>
        <w:t>»</w:t>
      </w:r>
      <w:r w:rsidR="009823A2">
        <w:rPr>
          <w:rStyle w:val="1"/>
          <w:color w:val="000000"/>
          <w:sz w:val="28"/>
          <w:szCs w:val="28"/>
        </w:rPr>
        <w:t xml:space="preserve"> </w:t>
      </w:r>
      <w:r w:rsidRPr="0039330A">
        <w:rPr>
          <w:rStyle w:val="1"/>
          <w:color w:val="000000"/>
          <w:sz w:val="28"/>
          <w:szCs w:val="28"/>
        </w:rPr>
        <w:t xml:space="preserve">подвести до </w:t>
      </w:r>
      <w:r w:rsidR="009823A2">
        <w:rPr>
          <w:rStyle w:val="1"/>
          <w:color w:val="000000"/>
          <w:sz w:val="28"/>
          <w:szCs w:val="28"/>
        </w:rPr>
        <w:t>1</w:t>
      </w:r>
      <w:r w:rsidRPr="0039330A">
        <w:rPr>
          <w:rStyle w:val="1"/>
          <w:color w:val="000000"/>
          <w:sz w:val="28"/>
          <w:szCs w:val="28"/>
        </w:rPr>
        <w:t xml:space="preserve"> марта 201</w:t>
      </w:r>
      <w:r w:rsidR="00A424DE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 xml:space="preserve"> года.</w:t>
      </w:r>
    </w:p>
    <w:p w:rsidR="0076367E" w:rsidRPr="0039330A" w:rsidRDefault="00954B89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404495</wp:posOffset>
            </wp:positionH>
            <wp:positionV relativeFrom="paragraph">
              <wp:posOffset>494665</wp:posOffset>
            </wp:positionV>
            <wp:extent cx="5133975" cy="1276350"/>
            <wp:effectExtent l="19050" t="0" r="9525" b="0"/>
            <wp:wrapTight wrapText="bothSides">
              <wp:wrapPolygon edited="0">
                <wp:start x="-80" y="0"/>
                <wp:lineTo x="-80" y="21278"/>
                <wp:lineTo x="21640" y="21278"/>
                <wp:lineTo x="21640" y="0"/>
                <wp:lineTo x="-80" y="0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76367E" w:rsidRPr="0039330A">
        <w:rPr>
          <w:rStyle w:val="1"/>
          <w:color w:val="000000"/>
          <w:sz w:val="28"/>
          <w:szCs w:val="28"/>
        </w:rPr>
        <w:t>Контроль за</w:t>
      </w:r>
      <w:proofErr w:type="gramEnd"/>
      <w:r w:rsidR="0076367E" w:rsidRPr="0039330A">
        <w:rPr>
          <w:rStyle w:val="1"/>
          <w:color w:val="000000"/>
          <w:sz w:val="28"/>
          <w:szCs w:val="28"/>
        </w:rPr>
        <w:t xml:space="preserve"> исполнением настоящего приказа возложить на заместителя директора МЦОКО Н.А. </w:t>
      </w:r>
      <w:proofErr w:type="spellStart"/>
      <w:r w:rsidR="0076367E" w:rsidRPr="0039330A">
        <w:rPr>
          <w:rStyle w:val="1"/>
          <w:color w:val="000000"/>
          <w:sz w:val="28"/>
          <w:szCs w:val="28"/>
        </w:rPr>
        <w:t>Карагодину</w:t>
      </w:r>
      <w:proofErr w:type="spellEnd"/>
      <w:r w:rsidR="0076367E" w:rsidRPr="0039330A">
        <w:rPr>
          <w:rStyle w:val="1"/>
          <w:color w:val="000000"/>
          <w:sz w:val="28"/>
          <w:szCs w:val="28"/>
        </w:rPr>
        <w:t xml:space="preserve">. </w:t>
      </w:r>
    </w:p>
    <w:p w:rsidR="009823A2" w:rsidRPr="009823A2" w:rsidRDefault="009823A2" w:rsidP="00C6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6265" w:rsidRPr="00D0761E" w:rsidRDefault="00FE6265" w:rsidP="00FE6265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 w:rsidRPr="00D0761E">
        <w:rPr>
          <w:rStyle w:val="5"/>
        </w:rPr>
        <w:lastRenderedPageBreak/>
        <w:t xml:space="preserve">Приложение № 1 </w:t>
      </w:r>
      <w:r w:rsidR="00892A5D" w:rsidRPr="00D0761E">
        <w:rPr>
          <w:rStyle w:val="5"/>
        </w:rPr>
        <w:t xml:space="preserve">        </w:t>
      </w:r>
      <w:r w:rsidRPr="00D0761E">
        <w:rPr>
          <w:rStyle w:val="5"/>
        </w:rPr>
        <w:t xml:space="preserve"> </w:t>
      </w:r>
      <w:r w:rsidR="00892A5D" w:rsidRPr="00D0761E">
        <w:rPr>
          <w:rStyle w:val="5"/>
        </w:rPr>
        <w:t xml:space="preserve">к </w:t>
      </w:r>
      <w:r w:rsidRPr="00D0761E">
        <w:rPr>
          <w:rStyle w:val="5"/>
        </w:rPr>
        <w:t xml:space="preserve">приказу </w:t>
      </w:r>
      <w:r w:rsidR="00F05391" w:rsidRPr="00D0761E">
        <w:rPr>
          <w:rStyle w:val="5"/>
        </w:rPr>
        <w:t xml:space="preserve">управления образования администрации муниципального района «Волоконовский район»                            </w:t>
      </w:r>
      <w:r w:rsidRPr="00D0761E">
        <w:rPr>
          <w:rStyle w:val="5"/>
        </w:rPr>
        <w:t xml:space="preserve"> </w:t>
      </w:r>
      <w:r w:rsidR="00F05391" w:rsidRPr="00D0761E">
        <w:rPr>
          <w:rStyle w:val="50"/>
        </w:rPr>
        <w:t>от</w:t>
      </w:r>
      <w:r w:rsidR="00D0761E" w:rsidRPr="00D0761E">
        <w:rPr>
          <w:rStyle w:val="50"/>
        </w:rPr>
        <w:t xml:space="preserve"> 2</w:t>
      </w:r>
      <w:r w:rsidR="00A424DE">
        <w:rPr>
          <w:rStyle w:val="50"/>
        </w:rPr>
        <w:t>6</w:t>
      </w:r>
      <w:r w:rsidRPr="00D0761E">
        <w:rPr>
          <w:rStyle w:val="50"/>
        </w:rPr>
        <w:t xml:space="preserve"> </w:t>
      </w:r>
      <w:r w:rsidR="00F05391" w:rsidRPr="00D0761E">
        <w:rPr>
          <w:rStyle w:val="50"/>
        </w:rPr>
        <w:t xml:space="preserve">декабря </w:t>
      </w:r>
      <w:r w:rsidRPr="00D0761E">
        <w:rPr>
          <w:rStyle w:val="50"/>
        </w:rPr>
        <w:t>201</w:t>
      </w:r>
      <w:r w:rsidR="0076367E" w:rsidRPr="00D0761E">
        <w:rPr>
          <w:rStyle w:val="50"/>
        </w:rPr>
        <w:t>5</w:t>
      </w:r>
      <w:r w:rsidRPr="00D0761E">
        <w:rPr>
          <w:rStyle w:val="50"/>
        </w:rPr>
        <w:t xml:space="preserve"> г.</w:t>
      </w:r>
      <w:r w:rsidRPr="00D0761E">
        <w:rPr>
          <w:rStyle w:val="5"/>
        </w:rPr>
        <w:t xml:space="preserve"> </w:t>
      </w:r>
      <w:r w:rsidRPr="00D0761E">
        <w:rPr>
          <w:rStyle w:val="50"/>
        </w:rPr>
        <w:t>№</w:t>
      </w:r>
      <w:r w:rsidR="00D0761E" w:rsidRPr="00D0761E">
        <w:rPr>
          <w:rStyle w:val="50"/>
        </w:rPr>
        <w:t>1</w:t>
      </w:r>
      <w:r w:rsidR="00A424DE">
        <w:rPr>
          <w:rStyle w:val="50"/>
        </w:rPr>
        <w:t>561</w:t>
      </w:r>
      <w:r w:rsidRPr="00D0761E">
        <w:rPr>
          <w:rStyle w:val="50"/>
        </w:rPr>
        <w:t xml:space="preserve"> </w:t>
      </w:r>
    </w:p>
    <w:p w:rsidR="00FE6265" w:rsidRDefault="00FE6265" w:rsidP="0076367E">
      <w:pPr>
        <w:pStyle w:val="12"/>
        <w:keepNext/>
        <w:keepLines/>
        <w:shd w:val="clear" w:color="auto" w:fill="auto"/>
        <w:spacing w:before="0" w:after="0" w:line="260" w:lineRule="exact"/>
        <w:ind w:left="140"/>
        <w:rPr>
          <w:rStyle w:val="11"/>
          <w:b/>
          <w:color w:val="000000"/>
        </w:rPr>
      </w:pPr>
      <w:bookmarkStart w:id="0" w:name="bookmark0"/>
      <w:r w:rsidRPr="009C378D">
        <w:rPr>
          <w:rStyle w:val="11"/>
          <w:b/>
          <w:color w:val="000000"/>
        </w:rPr>
        <w:t xml:space="preserve">Положение о </w:t>
      </w:r>
      <w:r w:rsidR="00F05391" w:rsidRPr="009C378D">
        <w:rPr>
          <w:rStyle w:val="11"/>
          <w:b/>
          <w:color w:val="000000"/>
        </w:rPr>
        <w:t xml:space="preserve">районном </w:t>
      </w:r>
      <w:r w:rsidRPr="009C378D">
        <w:rPr>
          <w:rStyle w:val="11"/>
          <w:b/>
          <w:color w:val="000000"/>
        </w:rPr>
        <w:t>конкурсе «</w:t>
      </w:r>
      <w:r w:rsidR="009823A2">
        <w:rPr>
          <w:rStyle w:val="11"/>
          <w:b/>
          <w:color w:val="000000"/>
        </w:rPr>
        <w:t>Педагогический дебют</w:t>
      </w:r>
      <w:r w:rsidRPr="009C378D">
        <w:rPr>
          <w:rStyle w:val="11"/>
          <w:b/>
          <w:color w:val="000000"/>
        </w:rPr>
        <w:t xml:space="preserve"> - 201</w:t>
      </w:r>
      <w:r w:rsidR="00A424DE">
        <w:rPr>
          <w:rStyle w:val="11"/>
          <w:b/>
          <w:color w:val="000000"/>
        </w:rPr>
        <w:t>7</w:t>
      </w:r>
      <w:r w:rsidRPr="009C378D">
        <w:rPr>
          <w:rStyle w:val="11"/>
          <w:b/>
          <w:color w:val="000000"/>
        </w:rPr>
        <w:t xml:space="preserve">» </w:t>
      </w:r>
      <w:bookmarkEnd w:id="0"/>
    </w:p>
    <w:p w:rsidR="009823A2" w:rsidRPr="009C378D" w:rsidRDefault="009823A2" w:rsidP="0076367E">
      <w:pPr>
        <w:pStyle w:val="12"/>
        <w:keepNext/>
        <w:keepLines/>
        <w:shd w:val="clear" w:color="auto" w:fill="auto"/>
        <w:spacing w:before="0" w:after="0" w:line="260" w:lineRule="exact"/>
        <w:ind w:left="140"/>
        <w:rPr>
          <w:b w:val="0"/>
        </w:rPr>
      </w:pPr>
    </w:p>
    <w:p w:rsidR="00124571" w:rsidRDefault="00F05391" w:rsidP="00124571">
      <w:pPr>
        <w:pStyle w:val="a3"/>
        <w:shd w:val="clear" w:color="auto" w:fill="auto"/>
        <w:spacing w:before="0" w:after="0" w:line="322" w:lineRule="exact"/>
        <w:ind w:left="20" w:right="20" w:firstLine="700"/>
        <w:rPr>
          <w:rStyle w:val="1"/>
          <w:color w:val="000000"/>
        </w:rPr>
      </w:pPr>
      <w:r>
        <w:rPr>
          <w:rStyle w:val="1"/>
          <w:color w:val="000000"/>
        </w:rPr>
        <w:t xml:space="preserve">Районный </w:t>
      </w:r>
      <w:r w:rsidR="00FE6265">
        <w:rPr>
          <w:rStyle w:val="1"/>
          <w:color w:val="000000"/>
        </w:rPr>
        <w:t>конкурс «</w:t>
      </w:r>
      <w:r w:rsidR="009823A2">
        <w:rPr>
          <w:rStyle w:val="1"/>
          <w:color w:val="000000"/>
        </w:rPr>
        <w:t>Педагогический дебют</w:t>
      </w:r>
      <w:r w:rsidR="00FE6265">
        <w:rPr>
          <w:rStyle w:val="1"/>
          <w:color w:val="000000"/>
        </w:rPr>
        <w:t xml:space="preserve"> - 201</w:t>
      </w:r>
      <w:r w:rsidR="00A424DE">
        <w:rPr>
          <w:rStyle w:val="1"/>
          <w:color w:val="000000"/>
        </w:rPr>
        <w:t>7</w:t>
      </w:r>
      <w:r w:rsidR="00FE6265">
        <w:rPr>
          <w:rStyle w:val="1"/>
          <w:color w:val="000000"/>
        </w:rPr>
        <w:t xml:space="preserve">» проводится </w:t>
      </w:r>
      <w:r>
        <w:rPr>
          <w:rStyle w:val="1"/>
          <w:color w:val="000000"/>
        </w:rPr>
        <w:t>управлением образования администрации муниципального района «Волоконовский район»</w:t>
      </w:r>
      <w:r w:rsidR="00124571">
        <w:rPr>
          <w:rStyle w:val="1"/>
          <w:color w:val="000000"/>
        </w:rPr>
        <w:t xml:space="preserve"> при поддержке Волоконовской организации профсоюза работников народного образования и науки РФ. </w:t>
      </w:r>
    </w:p>
    <w:p w:rsidR="009823A2" w:rsidRDefault="009823A2" w:rsidP="005476E7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60" w:lineRule="exact"/>
        <w:ind w:left="2880"/>
        <w:jc w:val="left"/>
        <w:rPr>
          <w:rStyle w:val="11"/>
          <w:b/>
          <w:color w:val="000000"/>
        </w:rPr>
      </w:pPr>
      <w:bookmarkStart w:id="1" w:name="bookmark1"/>
    </w:p>
    <w:p w:rsidR="005476E7" w:rsidRPr="009823A2" w:rsidRDefault="005476E7" w:rsidP="009823A2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60" w:lineRule="exact"/>
        <w:ind w:left="2880"/>
        <w:jc w:val="both"/>
        <w:rPr>
          <w:b w:val="0"/>
        </w:rPr>
      </w:pPr>
      <w:r w:rsidRPr="009823A2">
        <w:rPr>
          <w:rStyle w:val="11"/>
          <w:b/>
          <w:color w:val="000000"/>
        </w:rPr>
        <w:t>1.Цели и задачи конкурса:</w:t>
      </w:r>
    </w:p>
    <w:p w:rsidR="009823A2" w:rsidRPr="009823A2" w:rsidRDefault="009823A2" w:rsidP="009823A2">
      <w:pPr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bookmarkStart w:id="2" w:name="bookmark2"/>
      <w:bookmarkEnd w:id="1"/>
      <w:r w:rsidRPr="009823A2">
        <w:rPr>
          <w:rFonts w:ascii="Times New Roman" w:hAnsi="Times New Roman" w:cs="Times New Roman"/>
          <w:spacing w:val="12"/>
          <w:sz w:val="26"/>
          <w:szCs w:val="26"/>
        </w:rPr>
        <w:t>пропаганда</w:t>
      </w:r>
      <w:r w:rsidRPr="009823A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инновационного педагогического опыта, обусловленного новым профессиональным мышлением;</w:t>
      </w:r>
    </w:p>
    <w:p w:rsidR="009823A2" w:rsidRDefault="009823A2" w:rsidP="009823A2">
      <w:pPr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 w:rsidRPr="009823A2">
        <w:rPr>
          <w:rFonts w:ascii="Times New Roman" w:hAnsi="Times New Roman" w:cs="Times New Roman"/>
          <w:sz w:val="26"/>
          <w:szCs w:val="26"/>
        </w:rPr>
        <w:t xml:space="preserve">стимулирование профессиональной деятельности </w:t>
      </w:r>
      <w:r>
        <w:rPr>
          <w:rFonts w:ascii="Times New Roman" w:hAnsi="Times New Roman" w:cs="Times New Roman"/>
          <w:sz w:val="26"/>
          <w:szCs w:val="26"/>
        </w:rPr>
        <w:t xml:space="preserve">молодого </w:t>
      </w:r>
      <w:r w:rsidRPr="009823A2">
        <w:rPr>
          <w:rFonts w:ascii="Times New Roman" w:hAnsi="Times New Roman" w:cs="Times New Roman"/>
          <w:sz w:val="26"/>
          <w:szCs w:val="26"/>
        </w:rPr>
        <w:t>учителя, направленной на обновление содержания образования с учётом новых федеральных государственных образовательных стандартов (далее – ФГОС) и Федерального закона «Об образовании в Российской Федерации»;</w:t>
      </w:r>
    </w:p>
    <w:p w:rsidR="008B3C5F" w:rsidRPr="009823A2" w:rsidRDefault="009823A2" w:rsidP="009823A2">
      <w:pPr>
        <w:keepNext/>
        <w:keepLines/>
        <w:numPr>
          <w:ilvl w:val="0"/>
          <w:numId w:val="21"/>
        </w:numPr>
        <w:tabs>
          <w:tab w:val="left" w:pos="3302"/>
        </w:tabs>
        <w:spacing w:after="0" w:line="260" w:lineRule="exact"/>
        <w:ind w:left="426" w:hanging="357"/>
        <w:rPr>
          <w:rStyle w:val="11"/>
          <w:b w:val="0"/>
          <w:color w:val="000000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9823A2">
        <w:rPr>
          <w:rFonts w:ascii="Times New Roman" w:hAnsi="Times New Roman" w:cs="Times New Roman"/>
          <w:sz w:val="26"/>
          <w:szCs w:val="26"/>
        </w:rPr>
        <w:t xml:space="preserve">беспечение поддержки  творческой инициативы </w:t>
      </w:r>
      <w:r>
        <w:rPr>
          <w:rFonts w:ascii="Times New Roman" w:hAnsi="Times New Roman" w:cs="Times New Roman"/>
          <w:sz w:val="26"/>
          <w:szCs w:val="26"/>
        </w:rPr>
        <w:t xml:space="preserve">молодого </w:t>
      </w:r>
      <w:r w:rsidRPr="009823A2">
        <w:rPr>
          <w:rFonts w:ascii="Times New Roman" w:hAnsi="Times New Roman" w:cs="Times New Roman"/>
          <w:sz w:val="26"/>
          <w:szCs w:val="26"/>
        </w:rPr>
        <w:t>учителя.</w:t>
      </w:r>
    </w:p>
    <w:p w:rsidR="009823A2" w:rsidRDefault="009823A2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rStyle w:val="11"/>
          <w:b/>
          <w:color w:val="000000"/>
        </w:rPr>
      </w:pPr>
    </w:p>
    <w:p w:rsidR="00FE6265" w:rsidRPr="00FC094A" w:rsidRDefault="00632B0B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b w:val="0"/>
        </w:rPr>
      </w:pPr>
      <w:r w:rsidRPr="00FC094A">
        <w:rPr>
          <w:rStyle w:val="11"/>
          <w:b/>
        </w:rPr>
        <w:t xml:space="preserve">2. </w:t>
      </w:r>
      <w:r w:rsidR="00FE6265" w:rsidRPr="00FC094A">
        <w:rPr>
          <w:rStyle w:val="11"/>
          <w:b/>
        </w:rPr>
        <w:t>Порядок выдвижения кандидатов:</w:t>
      </w:r>
      <w:bookmarkEnd w:id="2"/>
    </w:p>
    <w:p w:rsidR="005476E7" w:rsidRPr="00FC094A" w:rsidRDefault="00FE6265" w:rsidP="00FC094A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rStyle w:val="1"/>
          <w:shd w:val="clear" w:color="auto" w:fill="auto"/>
        </w:rPr>
      </w:pPr>
      <w:r w:rsidRPr="00FC094A">
        <w:rPr>
          <w:rStyle w:val="1"/>
        </w:rPr>
        <w:t xml:space="preserve"> В </w:t>
      </w:r>
      <w:r w:rsidR="005476E7" w:rsidRPr="00FC094A">
        <w:rPr>
          <w:rStyle w:val="1"/>
        </w:rPr>
        <w:t xml:space="preserve">районном </w:t>
      </w:r>
      <w:r w:rsidRPr="00FC094A">
        <w:rPr>
          <w:rStyle w:val="1"/>
        </w:rPr>
        <w:t xml:space="preserve">конкурсе участвуют </w:t>
      </w:r>
      <w:r w:rsidR="00FC094A">
        <w:rPr>
          <w:rStyle w:val="1"/>
        </w:rPr>
        <w:t xml:space="preserve">молодые </w:t>
      </w:r>
      <w:r w:rsidR="00AF616B">
        <w:rPr>
          <w:rStyle w:val="1"/>
        </w:rPr>
        <w:t>учителя</w:t>
      </w:r>
      <w:r w:rsidR="00FC094A">
        <w:rPr>
          <w:rStyle w:val="1"/>
        </w:rPr>
        <w:t xml:space="preserve"> общеобразовательных организаций района, </w:t>
      </w:r>
      <w:r w:rsidR="00407BF7" w:rsidRPr="00FC094A">
        <w:rPr>
          <w:rStyle w:val="1"/>
        </w:rPr>
        <w:t>которые соответствуют следующим критериям:</w:t>
      </w:r>
    </w:p>
    <w:p w:rsidR="00407BF7" w:rsidRDefault="00407BF7" w:rsidP="00407BF7">
      <w:pPr>
        <w:pStyle w:val="a3"/>
        <w:shd w:val="clear" w:color="auto" w:fill="auto"/>
        <w:spacing w:before="0" w:after="0" w:line="322" w:lineRule="exact"/>
        <w:ind w:left="20" w:right="180" w:firstLine="0"/>
      </w:pPr>
      <w:r w:rsidRPr="00FC094A">
        <w:rPr>
          <w:rStyle w:val="1"/>
        </w:rPr>
        <w:t>-</w:t>
      </w:r>
      <w:r w:rsidR="008B3C5F" w:rsidRPr="00FC094A">
        <w:t xml:space="preserve"> </w:t>
      </w:r>
      <w:r w:rsidR="008B3C5F" w:rsidRPr="00FC094A">
        <w:rPr>
          <w:rFonts w:eastAsia="Times New Roman"/>
        </w:rPr>
        <w:t>основно</w:t>
      </w:r>
      <w:r w:rsidR="008B3C5F" w:rsidRPr="00FC094A">
        <w:t>е</w:t>
      </w:r>
      <w:r w:rsidR="008B3C5F" w:rsidRPr="00FC094A">
        <w:rPr>
          <w:rFonts w:eastAsia="Times New Roman"/>
        </w:rPr>
        <w:t xml:space="preserve"> мест</w:t>
      </w:r>
      <w:r w:rsidR="008B3C5F" w:rsidRPr="00FC094A">
        <w:t>о</w:t>
      </w:r>
      <w:r w:rsidR="008B3C5F" w:rsidRPr="00FC094A">
        <w:rPr>
          <w:rFonts w:eastAsia="Times New Roman"/>
        </w:rPr>
        <w:t xml:space="preserve"> работы </w:t>
      </w:r>
      <w:r w:rsidR="008B3C5F" w:rsidRPr="00FC094A">
        <w:t xml:space="preserve">по </w:t>
      </w:r>
      <w:r w:rsidR="008B3C5F" w:rsidRPr="00FC094A">
        <w:rPr>
          <w:rFonts w:eastAsia="Times New Roman"/>
        </w:rPr>
        <w:t>должности "Учитель"</w:t>
      </w:r>
      <w:r w:rsidR="008B3C5F" w:rsidRPr="00FC094A">
        <w:t>,</w:t>
      </w:r>
    </w:p>
    <w:p w:rsidR="00983B88" w:rsidRPr="00FC094A" w:rsidRDefault="00983B88" w:rsidP="00407BF7">
      <w:pPr>
        <w:pStyle w:val="a3"/>
        <w:shd w:val="clear" w:color="auto" w:fill="auto"/>
        <w:spacing w:before="0" w:after="0" w:line="322" w:lineRule="exact"/>
        <w:ind w:left="20" w:right="180" w:firstLine="0"/>
      </w:pPr>
      <w:r>
        <w:t>- педагогический стаж до 3 лет,</w:t>
      </w:r>
    </w:p>
    <w:p w:rsidR="008B3C5F" w:rsidRPr="00FC094A" w:rsidRDefault="008B3C5F" w:rsidP="00407BF7">
      <w:pPr>
        <w:pStyle w:val="a3"/>
        <w:shd w:val="clear" w:color="auto" w:fill="auto"/>
        <w:spacing w:before="0" w:after="0" w:line="322" w:lineRule="exact"/>
        <w:ind w:left="20" w:right="180" w:firstLine="0"/>
      </w:pPr>
      <w:r w:rsidRPr="00FC094A">
        <w:t xml:space="preserve">- </w:t>
      </w:r>
      <w:r w:rsidRPr="00FC094A">
        <w:rPr>
          <w:rFonts w:eastAsia="Times New Roman"/>
        </w:rPr>
        <w:t>преподавание учебных предметов, входящих в предметные области, определенные федеральными государственными образовательными стандартами начального общего, основного общего и среднего общего образования</w:t>
      </w:r>
      <w:r w:rsidRPr="00FC094A">
        <w:t>.</w:t>
      </w:r>
    </w:p>
    <w:p w:rsidR="00FE6265" w:rsidRPr="00FC094A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b/>
          <w:i/>
        </w:rPr>
      </w:pPr>
      <w:r w:rsidRPr="00FC094A">
        <w:rPr>
          <w:rStyle w:val="1"/>
        </w:rPr>
        <w:t xml:space="preserve"> Выдвижение на участие в конкурсе производится </w:t>
      </w:r>
      <w:r w:rsidR="00FE573E" w:rsidRPr="00FC094A">
        <w:rPr>
          <w:rStyle w:val="1"/>
        </w:rPr>
        <w:t xml:space="preserve">общеобразовательными учреждениями района </w:t>
      </w:r>
      <w:r w:rsidRPr="00FC094A">
        <w:rPr>
          <w:rStyle w:val="1"/>
        </w:rPr>
        <w:t>(далее - Заявители)</w:t>
      </w:r>
      <w:r w:rsidR="008B3C5F" w:rsidRPr="00FC094A">
        <w:rPr>
          <w:rStyle w:val="1"/>
        </w:rPr>
        <w:t>.</w:t>
      </w:r>
      <w:r w:rsidR="0014291E" w:rsidRPr="00FC094A">
        <w:rPr>
          <w:rStyle w:val="1"/>
        </w:rPr>
        <w:t xml:space="preserve"> </w:t>
      </w:r>
      <w:r w:rsidR="0014291E" w:rsidRPr="00FC094A">
        <w:rPr>
          <w:rStyle w:val="1"/>
          <w:b/>
          <w:i/>
        </w:rPr>
        <w:t xml:space="preserve">Сведения об участниках конкурса направляются в оргкомитет до </w:t>
      </w:r>
      <w:r w:rsidR="00A424DE">
        <w:rPr>
          <w:rStyle w:val="1"/>
          <w:b/>
          <w:i/>
        </w:rPr>
        <w:t xml:space="preserve">20 </w:t>
      </w:r>
      <w:r w:rsidR="0041358A">
        <w:rPr>
          <w:rStyle w:val="1"/>
          <w:b/>
          <w:i/>
        </w:rPr>
        <w:t>января</w:t>
      </w:r>
      <w:r w:rsidR="0014291E" w:rsidRPr="00FC094A">
        <w:rPr>
          <w:rStyle w:val="1"/>
          <w:b/>
          <w:i/>
        </w:rPr>
        <w:t xml:space="preserve"> 201</w:t>
      </w:r>
      <w:r w:rsidR="003C58EF">
        <w:rPr>
          <w:rStyle w:val="1"/>
          <w:b/>
          <w:i/>
        </w:rPr>
        <w:t>7</w:t>
      </w:r>
      <w:r w:rsidR="0014291E" w:rsidRPr="00FC094A">
        <w:rPr>
          <w:rStyle w:val="1"/>
          <w:b/>
          <w:i/>
        </w:rPr>
        <w:t xml:space="preserve"> года на электронный адрес: </w:t>
      </w:r>
      <w:proofErr w:type="spellStart"/>
      <w:r w:rsidR="0014291E" w:rsidRPr="00FC094A">
        <w:rPr>
          <w:rStyle w:val="1"/>
          <w:b/>
          <w:i/>
          <w:lang w:val="en-US"/>
        </w:rPr>
        <w:t>kna</w:t>
      </w:r>
      <w:proofErr w:type="spellEnd"/>
      <w:r w:rsidR="0014291E" w:rsidRPr="00FC094A">
        <w:rPr>
          <w:rStyle w:val="1"/>
          <w:b/>
          <w:i/>
        </w:rPr>
        <w:t>1001@</w:t>
      </w:r>
      <w:proofErr w:type="spellStart"/>
      <w:r w:rsidR="0014291E" w:rsidRPr="00FC094A">
        <w:rPr>
          <w:rStyle w:val="1"/>
          <w:b/>
          <w:i/>
          <w:lang w:val="en-US"/>
        </w:rPr>
        <w:t>yandex</w:t>
      </w:r>
      <w:proofErr w:type="spellEnd"/>
      <w:r w:rsidR="0014291E" w:rsidRPr="00FC094A">
        <w:rPr>
          <w:rStyle w:val="1"/>
          <w:b/>
          <w:i/>
        </w:rPr>
        <w:t>.</w:t>
      </w:r>
      <w:proofErr w:type="spellStart"/>
      <w:r w:rsidR="0014291E" w:rsidRPr="00FC094A">
        <w:rPr>
          <w:rStyle w:val="1"/>
          <w:b/>
          <w:i/>
          <w:lang w:val="en-US"/>
        </w:rPr>
        <w:t>ru</w:t>
      </w:r>
      <w:proofErr w:type="spellEnd"/>
      <w:r w:rsidR="0014291E" w:rsidRPr="00FC094A">
        <w:rPr>
          <w:rStyle w:val="1"/>
          <w:b/>
          <w:i/>
        </w:rPr>
        <w:t>.</w:t>
      </w:r>
    </w:p>
    <w:p w:rsidR="00FE6265" w:rsidRPr="0041358A" w:rsidRDefault="0041358A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</w:pPr>
      <w:r w:rsidRPr="0041358A">
        <w:rPr>
          <w:rStyle w:val="1"/>
        </w:rPr>
        <w:t>Для участия в районном конкурсе «Педагогический дебют – 201</w:t>
      </w:r>
      <w:r w:rsidR="003C58EF">
        <w:rPr>
          <w:rStyle w:val="1"/>
        </w:rPr>
        <w:t>7</w:t>
      </w:r>
      <w:r w:rsidRPr="0041358A">
        <w:rPr>
          <w:rStyle w:val="1"/>
        </w:rPr>
        <w:t>» общеобразовательной организацией направляются конкурсные документы</w:t>
      </w:r>
      <w:r>
        <w:rPr>
          <w:rStyle w:val="1"/>
        </w:rPr>
        <w:t xml:space="preserve"> участника</w:t>
      </w:r>
      <w:r w:rsidRPr="0041358A">
        <w:rPr>
          <w:rStyle w:val="1"/>
        </w:rPr>
        <w:t xml:space="preserve"> в оргкомитет конкурса</w:t>
      </w:r>
      <w:r>
        <w:rPr>
          <w:rStyle w:val="1"/>
        </w:rPr>
        <w:t xml:space="preserve"> согласно Положению о конкурсе.</w:t>
      </w:r>
    </w:p>
    <w:p w:rsidR="00497FCE" w:rsidRDefault="00497FCE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rStyle w:val="11"/>
          <w:b/>
          <w:color w:val="000000"/>
        </w:rPr>
      </w:pPr>
      <w:bookmarkStart w:id="3" w:name="bookmark3"/>
    </w:p>
    <w:p w:rsidR="00FE6265" w:rsidRPr="0017298D" w:rsidRDefault="00632B0B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b w:val="0"/>
        </w:rPr>
      </w:pPr>
      <w:r>
        <w:rPr>
          <w:rStyle w:val="11"/>
          <w:b/>
          <w:color w:val="000000"/>
        </w:rPr>
        <w:t xml:space="preserve">3. </w:t>
      </w:r>
      <w:r w:rsidR="00FE6265" w:rsidRPr="0017298D">
        <w:rPr>
          <w:rStyle w:val="11"/>
          <w:b/>
          <w:color w:val="000000"/>
        </w:rPr>
        <w:t>Жюри конкурса</w:t>
      </w:r>
      <w:bookmarkEnd w:id="3"/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tabs>
          <w:tab w:val="left" w:pos="596"/>
        </w:tabs>
        <w:spacing w:before="0" w:after="0" w:line="322" w:lineRule="exact"/>
        <w:ind w:left="20" w:right="20" w:firstLine="0"/>
        <w:rPr>
          <w:color w:val="000000"/>
        </w:rPr>
      </w:pPr>
      <w:r w:rsidRPr="00FE573E">
        <w:rPr>
          <w:rStyle w:val="1"/>
          <w:color w:val="000000"/>
        </w:rPr>
        <w:t xml:space="preserve">Для оценивания конкурсных мероприятий создается жюри. 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 w:rsidRPr="00FE573E">
        <w:rPr>
          <w:rStyle w:val="1"/>
          <w:color w:val="000000"/>
        </w:rPr>
        <w:t xml:space="preserve"> Состав жюри утверждается оргкомитетом конкурса. 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>
        <w:rPr>
          <w:rStyle w:val="1"/>
          <w:color w:val="000000"/>
        </w:rPr>
        <w:t xml:space="preserve"> Жюри оценивают выполнение конкурсных мероприятий в баллах в соответствии с критериями, утвержденными настоящим положением.</w:t>
      </w:r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Члены жюри конкурса осуществляют свою работу на безвозмездной основе.</w:t>
      </w:r>
    </w:p>
    <w:p w:rsidR="00FE573E" w:rsidRDefault="00FE573E" w:rsidP="00FE573E">
      <w:pPr>
        <w:pStyle w:val="a3"/>
        <w:shd w:val="clear" w:color="auto" w:fill="auto"/>
        <w:spacing w:before="0" w:after="0" w:line="322" w:lineRule="exact"/>
        <w:ind w:left="20" w:right="20" w:firstLine="0"/>
      </w:pPr>
    </w:p>
    <w:p w:rsidR="00124571" w:rsidRDefault="00124571" w:rsidP="002934C3">
      <w:pPr>
        <w:pStyle w:val="310"/>
        <w:shd w:val="clear" w:color="auto" w:fill="auto"/>
        <w:tabs>
          <w:tab w:val="left" w:pos="3001"/>
        </w:tabs>
        <w:spacing w:before="0" w:after="0" w:line="322" w:lineRule="exact"/>
        <w:ind w:left="2460" w:firstLine="0"/>
        <w:jc w:val="both"/>
        <w:rPr>
          <w:rStyle w:val="31"/>
          <w:b/>
          <w:color w:val="000000"/>
        </w:rPr>
      </w:pPr>
    </w:p>
    <w:p w:rsidR="00124571" w:rsidRDefault="00124571" w:rsidP="002934C3">
      <w:pPr>
        <w:pStyle w:val="310"/>
        <w:shd w:val="clear" w:color="auto" w:fill="auto"/>
        <w:tabs>
          <w:tab w:val="left" w:pos="3001"/>
        </w:tabs>
        <w:spacing w:before="0" w:after="0" w:line="322" w:lineRule="exact"/>
        <w:ind w:left="2460" w:firstLine="0"/>
        <w:jc w:val="both"/>
        <w:rPr>
          <w:rStyle w:val="31"/>
          <w:b/>
          <w:color w:val="000000"/>
        </w:rPr>
      </w:pPr>
    </w:p>
    <w:p w:rsidR="00FE6265" w:rsidRPr="002934C3" w:rsidRDefault="00632B0B" w:rsidP="002934C3">
      <w:pPr>
        <w:pStyle w:val="310"/>
        <w:shd w:val="clear" w:color="auto" w:fill="auto"/>
        <w:tabs>
          <w:tab w:val="left" w:pos="3001"/>
        </w:tabs>
        <w:spacing w:before="0" w:after="0" w:line="322" w:lineRule="exact"/>
        <w:ind w:left="2460" w:firstLine="0"/>
        <w:jc w:val="both"/>
        <w:rPr>
          <w:b w:val="0"/>
        </w:rPr>
      </w:pPr>
      <w:r w:rsidRPr="002934C3">
        <w:rPr>
          <w:rStyle w:val="31"/>
          <w:b/>
          <w:color w:val="000000"/>
        </w:rPr>
        <w:lastRenderedPageBreak/>
        <w:t xml:space="preserve">4. </w:t>
      </w:r>
      <w:r w:rsidR="00FE6265" w:rsidRPr="002934C3">
        <w:rPr>
          <w:rStyle w:val="31"/>
          <w:b/>
          <w:color w:val="000000"/>
        </w:rPr>
        <w:t>Организация и проведение конкурса:</w:t>
      </w:r>
    </w:p>
    <w:p w:rsidR="00FE6265" w:rsidRPr="002934C3" w:rsidRDefault="00FE573E" w:rsidP="002934C3">
      <w:pPr>
        <w:pStyle w:val="a3"/>
        <w:shd w:val="clear" w:color="auto" w:fill="auto"/>
        <w:spacing w:before="0" w:after="0" w:line="322" w:lineRule="exact"/>
        <w:ind w:left="20" w:right="180" w:firstLine="700"/>
      </w:pPr>
      <w:r w:rsidRPr="002934C3">
        <w:rPr>
          <w:rStyle w:val="1"/>
          <w:color w:val="000000"/>
        </w:rPr>
        <w:t>Районный</w:t>
      </w:r>
      <w:r w:rsidR="00FE6265" w:rsidRPr="002934C3">
        <w:rPr>
          <w:rStyle w:val="1"/>
          <w:color w:val="000000"/>
        </w:rPr>
        <w:t xml:space="preserve"> конкурс </w:t>
      </w:r>
      <w:r w:rsidR="00D94726">
        <w:rPr>
          <w:rStyle w:val="1"/>
          <w:color w:val="000000"/>
        </w:rPr>
        <w:t>«Педагогический дебют-201</w:t>
      </w:r>
      <w:r w:rsidR="003C58EF">
        <w:rPr>
          <w:rStyle w:val="1"/>
          <w:color w:val="000000"/>
        </w:rPr>
        <w:t>7</w:t>
      </w:r>
      <w:r w:rsidR="00D94726">
        <w:rPr>
          <w:rStyle w:val="1"/>
          <w:color w:val="000000"/>
        </w:rPr>
        <w:t xml:space="preserve">» </w:t>
      </w:r>
      <w:r w:rsidR="00FE6265" w:rsidRPr="002934C3">
        <w:rPr>
          <w:rStyle w:val="1"/>
          <w:color w:val="000000"/>
        </w:rPr>
        <w:t xml:space="preserve">проводится в </w:t>
      </w:r>
      <w:r w:rsidR="00D94726">
        <w:rPr>
          <w:rStyle w:val="1"/>
          <w:color w:val="000000"/>
        </w:rPr>
        <w:t>два</w:t>
      </w:r>
      <w:r w:rsidR="00FE6265" w:rsidRPr="002934C3">
        <w:rPr>
          <w:rStyle w:val="1"/>
          <w:color w:val="000000"/>
        </w:rPr>
        <w:t xml:space="preserve"> тура. В</w:t>
      </w:r>
      <w:r w:rsidRPr="002934C3">
        <w:rPr>
          <w:rStyle w:val="1"/>
          <w:color w:val="000000"/>
        </w:rPr>
        <w:t xml:space="preserve"> турах</w:t>
      </w:r>
      <w:r w:rsidR="00FE6265" w:rsidRPr="002934C3">
        <w:rPr>
          <w:rStyle w:val="1"/>
          <w:color w:val="000000"/>
        </w:rPr>
        <w:t xml:space="preserve"> принимают участие все участники конкурса. </w:t>
      </w:r>
    </w:p>
    <w:p w:rsidR="00F83DF2" w:rsidRPr="004B45E3" w:rsidRDefault="00FE573E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  <w:b/>
          <w:color w:val="000000"/>
        </w:rPr>
      </w:pPr>
      <w:r w:rsidRPr="004B45E3">
        <w:rPr>
          <w:rStyle w:val="31"/>
          <w:b/>
          <w:color w:val="000000"/>
        </w:rPr>
        <w:t xml:space="preserve">Первый </w:t>
      </w:r>
      <w:proofErr w:type="spellStart"/>
      <w:r w:rsidRPr="004B45E3">
        <w:rPr>
          <w:rStyle w:val="31"/>
          <w:b/>
          <w:color w:val="000000"/>
        </w:rPr>
        <w:t>заочн</w:t>
      </w:r>
      <w:r w:rsidR="00497FCE" w:rsidRPr="004B45E3">
        <w:rPr>
          <w:rStyle w:val="31"/>
          <w:b/>
          <w:color w:val="000000"/>
        </w:rPr>
        <w:t>о-очный</w:t>
      </w:r>
      <w:proofErr w:type="spellEnd"/>
      <w:r w:rsidR="00FE6265" w:rsidRPr="004B45E3">
        <w:rPr>
          <w:rStyle w:val="31"/>
          <w:b/>
          <w:color w:val="000000"/>
        </w:rPr>
        <w:t xml:space="preserve"> тур - с </w:t>
      </w:r>
      <w:r w:rsidR="003C58EF">
        <w:rPr>
          <w:rStyle w:val="31"/>
          <w:b/>
          <w:color w:val="000000"/>
        </w:rPr>
        <w:t>27</w:t>
      </w:r>
      <w:r w:rsidR="002934C3" w:rsidRPr="004B45E3">
        <w:rPr>
          <w:rStyle w:val="31"/>
          <w:b/>
          <w:color w:val="000000"/>
        </w:rPr>
        <w:t xml:space="preserve"> января</w:t>
      </w:r>
      <w:r w:rsidR="00FE6265" w:rsidRPr="004B45E3">
        <w:rPr>
          <w:rStyle w:val="31"/>
          <w:b/>
          <w:color w:val="000000"/>
        </w:rPr>
        <w:t xml:space="preserve"> </w:t>
      </w:r>
      <w:r w:rsidR="003C58EF">
        <w:rPr>
          <w:rStyle w:val="31"/>
          <w:b/>
          <w:color w:val="000000"/>
        </w:rPr>
        <w:t>201</w:t>
      </w:r>
      <w:r w:rsidR="00983B88">
        <w:rPr>
          <w:rStyle w:val="31"/>
          <w:b/>
          <w:color w:val="000000"/>
        </w:rPr>
        <w:t>7</w:t>
      </w:r>
      <w:r w:rsidR="003C58EF">
        <w:rPr>
          <w:rStyle w:val="31"/>
          <w:b/>
          <w:color w:val="000000"/>
        </w:rPr>
        <w:t xml:space="preserve"> года </w:t>
      </w:r>
      <w:r w:rsidR="00FE6265" w:rsidRPr="004B45E3">
        <w:rPr>
          <w:rStyle w:val="31"/>
          <w:b/>
          <w:color w:val="000000"/>
        </w:rPr>
        <w:t>по</w:t>
      </w:r>
      <w:r w:rsidR="003C58EF">
        <w:rPr>
          <w:rStyle w:val="31"/>
          <w:b/>
          <w:color w:val="000000"/>
        </w:rPr>
        <w:t xml:space="preserve"> 10 февраля</w:t>
      </w:r>
      <w:r w:rsidR="00FE6265" w:rsidRPr="004B45E3">
        <w:rPr>
          <w:rStyle w:val="31"/>
          <w:b/>
          <w:color w:val="000000"/>
        </w:rPr>
        <w:t xml:space="preserve"> 201</w:t>
      </w:r>
      <w:r w:rsidR="003C58EF">
        <w:rPr>
          <w:rStyle w:val="31"/>
          <w:b/>
          <w:color w:val="000000"/>
        </w:rPr>
        <w:t>7</w:t>
      </w:r>
      <w:r w:rsidR="00FE6265" w:rsidRPr="004B45E3">
        <w:rPr>
          <w:rStyle w:val="31"/>
          <w:b/>
          <w:color w:val="000000"/>
        </w:rPr>
        <w:t xml:space="preserve"> года. </w:t>
      </w:r>
    </w:p>
    <w:p w:rsidR="00F83DF2" w:rsidRPr="004B45E3" w:rsidRDefault="00FE6265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</w:rPr>
      </w:pPr>
      <w:r w:rsidRPr="004B45E3">
        <w:rPr>
          <w:rStyle w:val="31"/>
        </w:rPr>
        <w:t xml:space="preserve">Конкурсные мероприятия первого </w:t>
      </w:r>
      <w:proofErr w:type="spellStart"/>
      <w:r w:rsidRPr="004B45E3">
        <w:rPr>
          <w:rStyle w:val="31"/>
        </w:rPr>
        <w:t>заочно</w:t>
      </w:r>
      <w:r w:rsidR="002934C3" w:rsidRPr="004B45E3">
        <w:rPr>
          <w:rStyle w:val="31"/>
        </w:rPr>
        <w:t>-очного</w:t>
      </w:r>
      <w:proofErr w:type="spellEnd"/>
      <w:r w:rsidR="00FE573E" w:rsidRPr="004B45E3">
        <w:rPr>
          <w:rStyle w:val="31"/>
        </w:rPr>
        <w:t xml:space="preserve"> </w:t>
      </w:r>
      <w:r w:rsidRPr="004B45E3">
        <w:rPr>
          <w:rStyle w:val="31"/>
        </w:rPr>
        <w:t>тура:</w:t>
      </w:r>
      <w:r w:rsidR="00F83DF2" w:rsidRPr="004B45E3">
        <w:rPr>
          <w:rStyle w:val="31"/>
        </w:rPr>
        <w:t xml:space="preserve"> </w:t>
      </w:r>
    </w:p>
    <w:p w:rsidR="002934C3" w:rsidRPr="004B45E3" w:rsidRDefault="002934C3" w:rsidP="00A70F22">
      <w:pPr>
        <w:pStyle w:val="2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5E3">
        <w:rPr>
          <w:rFonts w:ascii="Times New Roman" w:hAnsi="Times New Roman" w:cs="Times New Roman"/>
          <w:bCs/>
          <w:sz w:val="26"/>
          <w:szCs w:val="26"/>
        </w:rPr>
        <w:t>Техническая экспертиза документов  участников конкурса членами  жюри</w:t>
      </w:r>
      <w:r w:rsidR="0041358A">
        <w:rPr>
          <w:rFonts w:ascii="Times New Roman" w:hAnsi="Times New Roman" w:cs="Times New Roman"/>
          <w:bCs/>
          <w:sz w:val="26"/>
          <w:szCs w:val="26"/>
        </w:rPr>
        <w:t xml:space="preserve"> (до </w:t>
      </w:r>
      <w:r w:rsidR="00983B88">
        <w:rPr>
          <w:rFonts w:ascii="Times New Roman" w:hAnsi="Times New Roman" w:cs="Times New Roman"/>
          <w:bCs/>
          <w:sz w:val="26"/>
          <w:szCs w:val="26"/>
        </w:rPr>
        <w:t>01</w:t>
      </w:r>
      <w:r w:rsidR="0041358A">
        <w:rPr>
          <w:rFonts w:ascii="Times New Roman" w:hAnsi="Times New Roman" w:cs="Times New Roman"/>
          <w:bCs/>
          <w:sz w:val="26"/>
          <w:szCs w:val="26"/>
        </w:rPr>
        <w:t>.0</w:t>
      </w:r>
      <w:r w:rsidR="003C58EF">
        <w:rPr>
          <w:rFonts w:ascii="Times New Roman" w:hAnsi="Times New Roman" w:cs="Times New Roman"/>
          <w:bCs/>
          <w:sz w:val="26"/>
          <w:szCs w:val="26"/>
        </w:rPr>
        <w:t>2</w:t>
      </w:r>
      <w:r w:rsidR="0041358A">
        <w:rPr>
          <w:rFonts w:ascii="Times New Roman" w:hAnsi="Times New Roman" w:cs="Times New Roman"/>
          <w:bCs/>
          <w:sz w:val="26"/>
          <w:szCs w:val="26"/>
        </w:rPr>
        <w:t>.201</w:t>
      </w:r>
      <w:r w:rsidR="003C58EF">
        <w:rPr>
          <w:rFonts w:ascii="Times New Roman" w:hAnsi="Times New Roman" w:cs="Times New Roman"/>
          <w:bCs/>
          <w:sz w:val="26"/>
          <w:szCs w:val="26"/>
        </w:rPr>
        <w:t>7</w:t>
      </w:r>
      <w:r w:rsidR="0041358A">
        <w:rPr>
          <w:rFonts w:ascii="Times New Roman" w:hAnsi="Times New Roman" w:cs="Times New Roman"/>
          <w:bCs/>
          <w:sz w:val="26"/>
          <w:szCs w:val="26"/>
        </w:rPr>
        <w:t>г.)</w:t>
      </w:r>
      <w:r w:rsidRPr="004B45E3">
        <w:rPr>
          <w:rFonts w:ascii="Times New Roman" w:hAnsi="Times New Roman" w:cs="Times New Roman"/>
          <w:bCs/>
          <w:sz w:val="26"/>
          <w:szCs w:val="26"/>
        </w:rPr>
        <w:t>.</w:t>
      </w:r>
    </w:p>
    <w:p w:rsidR="002934C3" w:rsidRPr="00672B55" w:rsidRDefault="00D94726" w:rsidP="00A70F22">
      <w:pPr>
        <w:pStyle w:val="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B45E3">
        <w:rPr>
          <w:rFonts w:ascii="Times New Roman" w:hAnsi="Times New Roman" w:cs="Times New Roman"/>
          <w:sz w:val="26"/>
          <w:szCs w:val="26"/>
        </w:rPr>
        <w:t xml:space="preserve">Презентация педагогического </w:t>
      </w:r>
      <w:r w:rsidRPr="00124571">
        <w:rPr>
          <w:rFonts w:ascii="Times New Roman" w:hAnsi="Times New Roman" w:cs="Times New Roman"/>
          <w:b/>
          <w:sz w:val="26"/>
          <w:szCs w:val="26"/>
        </w:rPr>
        <w:t>проекта</w:t>
      </w:r>
      <w:r w:rsidRPr="004B45E3">
        <w:rPr>
          <w:rFonts w:ascii="Times New Roman" w:hAnsi="Times New Roman" w:cs="Times New Roman"/>
          <w:sz w:val="26"/>
          <w:szCs w:val="26"/>
        </w:rPr>
        <w:t xml:space="preserve"> «Моя инициатива в образовании»</w:t>
      </w:r>
      <w:r w:rsidR="002934C3" w:rsidRPr="004B45E3">
        <w:rPr>
          <w:rFonts w:ascii="Times New Roman" w:hAnsi="Times New Roman" w:cs="Times New Roman"/>
          <w:sz w:val="26"/>
          <w:szCs w:val="26"/>
        </w:rPr>
        <w:t xml:space="preserve"> (регламент</w:t>
      </w:r>
      <w:r w:rsidRPr="004B45E3">
        <w:rPr>
          <w:rFonts w:ascii="Times New Roman" w:hAnsi="Times New Roman" w:cs="Times New Roman"/>
          <w:sz w:val="26"/>
          <w:szCs w:val="26"/>
        </w:rPr>
        <w:t xml:space="preserve"> выступления</w:t>
      </w:r>
      <w:r w:rsidR="002934C3" w:rsidRPr="004B45E3">
        <w:rPr>
          <w:rFonts w:ascii="Times New Roman" w:hAnsi="Times New Roman" w:cs="Times New Roman"/>
          <w:sz w:val="26"/>
          <w:szCs w:val="26"/>
        </w:rPr>
        <w:t xml:space="preserve"> - 1</w:t>
      </w:r>
      <w:r w:rsidRPr="004B45E3">
        <w:rPr>
          <w:rFonts w:ascii="Times New Roman" w:hAnsi="Times New Roman" w:cs="Times New Roman"/>
          <w:sz w:val="26"/>
          <w:szCs w:val="26"/>
        </w:rPr>
        <w:t>0</w:t>
      </w:r>
      <w:r w:rsidR="002934C3" w:rsidRPr="004B45E3">
        <w:rPr>
          <w:rFonts w:ascii="Times New Roman" w:hAnsi="Times New Roman" w:cs="Times New Roman"/>
          <w:sz w:val="26"/>
          <w:szCs w:val="26"/>
        </w:rPr>
        <w:t xml:space="preserve"> минут, не включая ответы на вопросы членов жюри).</w:t>
      </w:r>
    </w:p>
    <w:p w:rsidR="00672B55" w:rsidRPr="00672B55" w:rsidRDefault="00672B55" w:rsidP="00672B55">
      <w:pPr>
        <w:pStyle w:val="af1"/>
        <w:spacing w:before="0" w:after="0"/>
        <w:ind w:firstLine="708"/>
        <w:jc w:val="both"/>
        <w:rPr>
          <w:color w:val="auto"/>
          <w:sz w:val="26"/>
          <w:szCs w:val="26"/>
        </w:rPr>
      </w:pPr>
      <w:r w:rsidRPr="00672B55">
        <w:rPr>
          <w:color w:val="auto"/>
          <w:sz w:val="26"/>
          <w:szCs w:val="26"/>
        </w:rPr>
        <w:t>Цель: демонстрация методической грамотности, соотнесения педагогической теории с практикой, способности к анализу, осмыслению и представлению своей педагогической деятельности в соответствии с требованиями федеральных государственных образовательных стандартов начального и основного общего образования.</w:t>
      </w:r>
    </w:p>
    <w:p w:rsidR="00672B55" w:rsidRPr="00672B55" w:rsidRDefault="00672B55" w:rsidP="00672B55">
      <w:pPr>
        <w:pStyle w:val="af1"/>
        <w:spacing w:before="0" w:after="0"/>
        <w:ind w:firstLine="708"/>
        <w:jc w:val="both"/>
        <w:rPr>
          <w:color w:val="auto"/>
          <w:sz w:val="26"/>
          <w:szCs w:val="26"/>
          <w:u w:val="single"/>
        </w:rPr>
      </w:pPr>
      <w:r w:rsidRPr="00672B55">
        <w:rPr>
          <w:color w:val="auto"/>
          <w:sz w:val="26"/>
          <w:szCs w:val="26"/>
          <w:u w:val="single"/>
        </w:rPr>
        <w:t xml:space="preserve">Критерии оценивания: </w:t>
      </w:r>
    </w:p>
    <w:p w:rsidR="00672B55" w:rsidRPr="00672B55" w:rsidRDefault="00672B55" w:rsidP="00672B55">
      <w:pPr>
        <w:pStyle w:val="24"/>
        <w:numPr>
          <w:ilvl w:val="0"/>
          <w:numId w:val="2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>результативность и практическая применимость;</w:t>
      </w:r>
    </w:p>
    <w:p w:rsidR="00672B55" w:rsidRPr="00672B55" w:rsidRDefault="00672B55" w:rsidP="00672B55">
      <w:pPr>
        <w:pStyle w:val="24"/>
        <w:numPr>
          <w:ilvl w:val="0"/>
          <w:numId w:val="2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>оригинальность и творческий подход;</w:t>
      </w:r>
    </w:p>
    <w:p w:rsidR="00672B55" w:rsidRPr="00672B55" w:rsidRDefault="00672B55" w:rsidP="00672B55">
      <w:pPr>
        <w:pStyle w:val="24"/>
        <w:numPr>
          <w:ilvl w:val="0"/>
          <w:numId w:val="2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>научная корректность и методическая грамотность;</w:t>
      </w:r>
    </w:p>
    <w:p w:rsidR="00672B55" w:rsidRPr="00672B55" w:rsidRDefault="00672B55" w:rsidP="00672B55">
      <w:pPr>
        <w:pStyle w:val="24"/>
        <w:numPr>
          <w:ilvl w:val="0"/>
          <w:numId w:val="2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>информационная и языковая грамотность.</w:t>
      </w:r>
    </w:p>
    <w:p w:rsidR="00672B55" w:rsidRPr="00672B55" w:rsidRDefault="00672B55" w:rsidP="00672B55">
      <w:pPr>
        <w:pStyle w:val="24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ab/>
      </w:r>
      <w:r w:rsidRPr="00672B55">
        <w:rPr>
          <w:rFonts w:ascii="Times New Roman" w:hAnsi="Times New Roman" w:cs="Times New Roman"/>
          <w:sz w:val="26"/>
          <w:szCs w:val="26"/>
        </w:rPr>
        <w:tab/>
        <w:t>Критерии проекта</w:t>
      </w:r>
    </w:p>
    <w:p w:rsidR="00672B55" w:rsidRPr="00672B55" w:rsidRDefault="00672B55" w:rsidP="00672B5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 xml:space="preserve">актуальность образовательного проекта; </w:t>
      </w:r>
    </w:p>
    <w:p w:rsidR="00672B55" w:rsidRPr="00672B55" w:rsidRDefault="00672B55" w:rsidP="00672B5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 xml:space="preserve">новизна предлагаемой проектной идеи; </w:t>
      </w:r>
    </w:p>
    <w:p w:rsidR="00672B55" w:rsidRPr="00672B55" w:rsidRDefault="00672B55" w:rsidP="00672B5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 xml:space="preserve">реализуемость образовательного проекта; </w:t>
      </w:r>
    </w:p>
    <w:p w:rsidR="00672B55" w:rsidRPr="00672B55" w:rsidRDefault="00672B55" w:rsidP="00672B5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 xml:space="preserve">содержательность (структурированность работ, комплексность) образовательного проекта; </w:t>
      </w:r>
    </w:p>
    <w:p w:rsidR="00672B55" w:rsidRPr="00672B55" w:rsidRDefault="00672B55" w:rsidP="00672B5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2B55">
        <w:rPr>
          <w:rFonts w:ascii="Times New Roman" w:hAnsi="Times New Roman" w:cs="Times New Roman"/>
          <w:sz w:val="26"/>
          <w:szCs w:val="26"/>
        </w:rPr>
        <w:t>уникальность ожидаемых результатов.</w:t>
      </w:r>
    </w:p>
    <w:p w:rsidR="00672B55" w:rsidRDefault="00672B55" w:rsidP="00672B55">
      <w:pPr>
        <w:pStyle w:val="a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934C3" w:rsidRPr="002934C3" w:rsidRDefault="002934C3" w:rsidP="00A70F22">
      <w:pPr>
        <w:pStyle w:val="a3"/>
        <w:shd w:val="clear" w:color="auto" w:fill="auto"/>
        <w:spacing w:before="0" w:after="289" w:line="322" w:lineRule="exact"/>
        <w:ind w:left="20" w:right="20" w:firstLine="360"/>
        <w:rPr>
          <w:rStyle w:val="31"/>
          <w:color w:val="000000"/>
        </w:rPr>
      </w:pPr>
      <w:r w:rsidRPr="002934C3">
        <w:t xml:space="preserve">По результатам </w:t>
      </w:r>
      <w:r w:rsidRPr="002934C3">
        <w:rPr>
          <w:bCs/>
        </w:rPr>
        <w:t xml:space="preserve">первого </w:t>
      </w:r>
      <w:proofErr w:type="spellStart"/>
      <w:r w:rsidRPr="002934C3">
        <w:rPr>
          <w:bCs/>
        </w:rPr>
        <w:t>з</w:t>
      </w:r>
      <w:r w:rsidRPr="002934C3">
        <w:t>аочно-очного</w:t>
      </w:r>
      <w:proofErr w:type="spellEnd"/>
      <w:r w:rsidRPr="002934C3">
        <w:t xml:space="preserve"> тура  выстраивается общий рейтинг</w:t>
      </w:r>
      <w:r>
        <w:t xml:space="preserve"> участников конкурса</w:t>
      </w:r>
      <w:r w:rsidR="00A70F22">
        <w:rPr>
          <w:rStyle w:val="1"/>
          <w:color w:val="000000"/>
        </w:rPr>
        <w:t>, который утверждается протоколом на заседании жюри.</w:t>
      </w:r>
    </w:p>
    <w:p w:rsidR="00FE6265" w:rsidRDefault="00FE6265" w:rsidP="002934C3">
      <w:pPr>
        <w:pStyle w:val="310"/>
        <w:shd w:val="clear" w:color="auto" w:fill="auto"/>
        <w:spacing w:before="0" w:after="0" w:line="322" w:lineRule="exact"/>
        <w:ind w:left="20" w:firstLine="360"/>
        <w:jc w:val="both"/>
        <w:rPr>
          <w:rStyle w:val="31"/>
          <w:b/>
          <w:color w:val="000000"/>
        </w:rPr>
      </w:pPr>
      <w:r w:rsidRPr="00AE034D">
        <w:rPr>
          <w:rStyle w:val="31"/>
          <w:b/>
          <w:color w:val="000000"/>
        </w:rPr>
        <w:t xml:space="preserve">Второй </w:t>
      </w:r>
      <w:r w:rsidR="0087136B">
        <w:rPr>
          <w:rStyle w:val="31"/>
          <w:b/>
          <w:color w:val="000000"/>
        </w:rPr>
        <w:t>очный</w:t>
      </w:r>
      <w:r w:rsidRPr="00AE034D">
        <w:rPr>
          <w:rStyle w:val="31"/>
          <w:b/>
          <w:color w:val="000000"/>
        </w:rPr>
        <w:t xml:space="preserve"> тур </w:t>
      </w:r>
      <w:r w:rsidR="00F83DF2" w:rsidRPr="00AE034D">
        <w:rPr>
          <w:rStyle w:val="31"/>
          <w:b/>
          <w:color w:val="000000"/>
        </w:rPr>
        <w:t>с</w:t>
      </w:r>
      <w:r w:rsidR="002934C3">
        <w:rPr>
          <w:rStyle w:val="31"/>
          <w:b/>
          <w:color w:val="000000"/>
        </w:rPr>
        <w:t xml:space="preserve"> </w:t>
      </w:r>
      <w:r w:rsidR="0087136B">
        <w:rPr>
          <w:rStyle w:val="31"/>
          <w:b/>
          <w:color w:val="000000"/>
        </w:rPr>
        <w:t>13 февраля</w:t>
      </w:r>
      <w:r w:rsidR="00F83DF2" w:rsidRPr="00AE034D">
        <w:rPr>
          <w:rStyle w:val="31"/>
          <w:b/>
          <w:color w:val="000000"/>
        </w:rPr>
        <w:t xml:space="preserve"> по </w:t>
      </w:r>
      <w:r w:rsidR="004B45E3">
        <w:rPr>
          <w:rStyle w:val="31"/>
          <w:b/>
          <w:color w:val="000000"/>
        </w:rPr>
        <w:t>2</w:t>
      </w:r>
      <w:r w:rsidR="0087136B">
        <w:rPr>
          <w:rStyle w:val="31"/>
          <w:b/>
          <w:color w:val="000000"/>
        </w:rPr>
        <w:t>8</w:t>
      </w:r>
      <w:r w:rsidR="00F83DF2" w:rsidRPr="00AE034D">
        <w:rPr>
          <w:rStyle w:val="31"/>
          <w:b/>
          <w:color w:val="000000"/>
        </w:rPr>
        <w:t xml:space="preserve"> февраля 201</w:t>
      </w:r>
      <w:r w:rsidR="006F2E93">
        <w:rPr>
          <w:rStyle w:val="31"/>
          <w:b/>
          <w:color w:val="000000"/>
        </w:rPr>
        <w:t>7</w:t>
      </w:r>
      <w:r w:rsidR="00F83DF2" w:rsidRPr="00AE034D">
        <w:rPr>
          <w:rStyle w:val="31"/>
          <w:b/>
          <w:color w:val="000000"/>
        </w:rPr>
        <w:t xml:space="preserve"> года.</w:t>
      </w:r>
    </w:p>
    <w:p w:rsidR="0087136B" w:rsidRDefault="0087136B" w:rsidP="002934C3">
      <w:pPr>
        <w:pStyle w:val="310"/>
        <w:shd w:val="clear" w:color="auto" w:fill="auto"/>
        <w:spacing w:before="0" w:after="0" w:line="322" w:lineRule="exact"/>
        <w:ind w:left="20" w:firstLine="360"/>
        <w:jc w:val="both"/>
        <w:rPr>
          <w:rStyle w:val="31"/>
          <w:b/>
          <w:color w:val="000000"/>
        </w:rPr>
      </w:pPr>
    </w:p>
    <w:p w:rsidR="0087136B" w:rsidRPr="00AE034D" w:rsidRDefault="0087136B" w:rsidP="0087136B">
      <w:pPr>
        <w:pStyle w:val="310"/>
        <w:shd w:val="clear" w:color="auto" w:fill="auto"/>
        <w:spacing w:before="0" w:after="120" w:line="322" w:lineRule="exact"/>
        <w:ind w:left="20" w:firstLine="360"/>
        <w:jc w:val="both"/>
      </w:pPr>
      <w:r w:rsidRPr="00AE034D">
        <w:rPr>
          <w:rStyle w:val="31"/>
          <w:color w:val="000000"/>
        </w:rPr>
        <w:t>Конкурсные мероприятия второго тура:</w:t>
      </w:r>
    </w:p>
    <w:p w:rsidR="0087136B" w:rsidRDefault="0087136B" w:rsidP="0087136B">
      <w:pPr>
        <w:pStyle w:val="a3"/>
        <w:numPr>
          <w:ilvl w:val="0"/>
          <w:numId w:val="7"/>
        </w:numPr>
        <w:shd w:val="clear" w:color="auto" w:fill="auto"/>
        <w:tabs>
          <w:tab w:val="left" w:pos="388"/>
        </w:tabs>
        <w:spacing w:before="0" w:after="169" w:line="322" w:lineRule="exact"/>
        <w:ind w:left="20" w:right="180" w:firstLine="0"/>
      </w:pPr>
      <w:r>
        <w:rPr>
          <w:color w:val="000000"/>
          <w:u w:val="single"/>
        </w:rPr>
        <w:t>У</w:t>
      </w:r>
      <w:r w:rsidR="00672B55">
        <w:rPr>
          <w:color w:val="000000"/>
          <w:u w:val="single"/>
        </w:rPr>
        <w:t>рок по преподаваемому предмету</w:t>
      </w:r>
      <w:r>
        <w:rPr>
          <w:rStyle w:val="1"/>
          <w:color w:val="000000"/>
        </w:rPr>
        <w:t xml:space="preserve"> (регламент 45 минут, не включая время для анализа </w:t>
      </w:r>
      <w:r w:rsidR="00672B55">
        <w:rPr>
          <w:rStyle w:val="1"/>
          <w:color w:val="000000"/>
        </w:rPr>
        <w:t>урока</w:t>
      </w:r>
      <w:r>
        <w:rPr>
          <w:rStyle w:val="1"/>
          <w:color w:val="000000"/>
        </w:rPr>
        <w:t xml:space="preserve"> и ответов на вопросы).</w:t>
      </w:r>
    </w:p>
    <w:p w:rsidR="0087136B" w:rsidRPr="006F2E93" w:rsidRDefault="0087136B" w:rsidP="0087136B">
      <w:pPr>
        <w:pStyle w:val="a3"/>
        <w:shd w:val="clear" w:color="auto" w:fill="auto"/>
        <w:spacing w:before="0" w:after="0" w:line="260" w:lineRule="exact"/>
        <w:ind w:left="20" w:firstLine="360"/>
        <w:rPr>
          <w:u w:val="single"/>
        </w:rPr>
      </w:pPr>
      <w:r w:rsidRPr="006F2E93">
        <w:rPr>
          <w:color w:val="000000"/>
          <w:u w:val="single"/>
        </w:rPr>
        <w:t>Критерии оценивания:</w:t>
      </w:r>
    </w:p>
    <w:p w:rsidR="0087136B" w:rsidRDefault="0087136B" w:rsidP="0087136B">
      <w:pPr>
        <w:pStyle w:val="a3"/>
        <w:numPr>
          <w:ilvl w:val="0"/>
          <w:numId w:val="3"/>
        </w:numPr>
        <w:shd w:val="clear" w:color="auto" w:fill="auto"/>
        <w:spacing w:before="0" w:after="5" w:line="260" w:lineRule="exact"/>
        <w:ind w:left="20" w:firstLine="0"/>
      </w:pPr>
      <w:r>
        <w:rPr>
          <w:rStyle w:val="1"/>
          <w:color w:val="000000"/>
        </w:rPr>
        <w:t xml:space="preserve"> глубина и оригинальность раскрытия темы;</w:t>
      </w:r>
    </w:p>
    <w:p w:rsidR="0087136B" w:rsidRDefault="0087136B" w:rsidP="0087136B">
      <w:pPr>
        <w:pStyle w:val="a3"/>
        <w:numPr>
          <w:ilvl w:val="0"/>
          <w:numId w:val="3"/>
        </w:numPr>
        <w:shd w:val="clear" w:color="auto" w:fill="auto"/>
        <w:spacing w:before="0" w:after="0" w:line="331" w:lineRule="exact"/>
        <w:ind w:left="20" w:right="20" w:firstLine="0"/>
      </w:pPr>
      <w:r>
        <w:rPr>
          <w:rStyle w:val="1"/>
          <w:color w:val="000000"/>
        </w:rPr>
        <w:t xml:space="preserve"> умение формировать целостную картину мира и </w:t>
      </w:r>
      <w:proofErr w:type="spellStart"/>
      <w:r>
        <w:rPr>
          <w:rStyle w:val="1"/>
          <w:color w:val="000000"/>
        </w:rPr>
        <w:t>надпредметные</w:t>
      </w:r>
      <w:proofErr w:type="spellEnd"/>
      <w:r>
        <w:rPr>
          <w:rStyle w:val="1"/>
          <w:color w:val="000000"/>
        </w:rPr>
        <w:t xml:space="preserve"> компетентности;</w:t>
      </w:r>
    </w:p>
    <w:p w:rsidR="0087136B" w:rsidRDefault="0087136B" w:rsidP="0087136B">
      <w:pPr>
        <w:pStyle w:val="a3"/>
        <w:numPr>
          <w:ilvl w:val="0"/>
          <w:numId w:val="3"/>
        </w:numPr>
        <w:shd w:val="clear" w:color="auto" w:fill="auto"/>
        <w:spacing w:before="0" w:after="0" w:line="331" w:lineRule="exact"/>
        <w:ind w:left="20" w:right="20" w:firstLine="0"/>
      </w:pPr>
      <w:r>
        <w:rPr>
          <w:rStyle w:val="1"/>
          <w:color w:val="000000"/>
        </w:rPr>
        <w:t xml:space="preserve"> умение организовать использование учащимися разных источников знаний;</w:t>
      </w:r>
    </w:p>
    <w:p w:rsidR="0087136B" w:rsidRDefault="0087136B" w:rsidP="0087136B">
      <w:pPr>
        <w:pStyle w:val="a3"/>
        <w:numPr>
          <w:ilvl w:val="0"/>
          <w:numId w:val="3"/>
        </w:numPr>
        <w:shd w:val="clear" w:color="auto" w:fill="auto"/>
        <w:spacing w:before="0" w:after="0" w:line="331" w:lineRule="exact"/>
        <w:ind w:left="20" w:firstLine="0"/>
      </w:pPr>
      <w:r>
        <w:rPr>
          <w:rStyle w:val="1"/>
          <w:color w:val="000000"/>
        </w:rPr>
        <w:t xml:space="preserve"> умение организовать взаимодействие учащихся между собой;</w:t>
      </w:r>
    </w:p>
    <w:p w:rsidR="0087136B" w:rsidRDefault="0087136B" w:rsidP="0087136B">
      <w:pPr>
        <w:pStyle w:val="a3"/>
        <w:numPr>
          <w:ilvl w:val="0"/>
          <w:numId w:val="3"/>
        </w:numPr>
        <w:shd w:val="clear" w:color="auto" w:fill="auto"/>
        <w:spacing w:before="0" w:after="0" w:line="326" w:lineRule="exact"/>
        <w:ind w:left="20" w:right="20" w:firstLine="0"/>
      </w:pPr>
      <w:r>
        <w:rPr>
          <w:rStyle w:val="1"/>
          <w:color w:val="000000"/>
        </w:rPr>
        <w:t xml:space="preserve"> умение создавать и поддерживать высокий уровень мотивации и высокую интенсивность деятельности учащихся;</w:t>
      </w:r>
    </w:p>
    <w:p w:rsidR="0087136B" w:rsidRDefault="0087136B" w:rsidP="0087136B">
      <w:pPr>
        <w:pStyle w:val="a3"/>
        <w:numPr>
          <w:ilvl w:val="0"/>
          <w:numId w:val="3"/>
        </w:numPr>
        <w:shd w:val="clear" w:color="auto" w:fill="auto"/>
        <w:spacing w:before="0" w:after="173" w:line="326" w:lineRule="exact"/>
        <w:ind w:left="20" w:right="20" w:firstLine="0"/>
      </w:pPr>
      <w:r>
        <w:rPr>
          <w:rStyle w:val="1"/>
          <w:color w:val="000000"/>
        </w:rPr>
        <w:t xml:space="preserve"> глубина и точность анализа учебного занятия и рефлексии своей деятельности.</w:t>
      </w:r>
    </w:p>
    <w:p w:rsidR="00D5107E" w:rsidRDefault="00C8393A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  <w:r>
        <w:rPr>
          <w:rStyle w:val="1"/>
          <w:color w:val="000000"/>
        </w:rPr>
        <w:t>П</w:t>
      </w:r>
      <w:r w:rsidR="001A0A91">
        <w:rPr>
          <w:rStyle w:val="1"/>
          <w:color w:val="000000"/>
        </w:rPr>
        <w:t xml:space="preserve">о результатам </w:t>
      </w:r>
      <w:r>
        <w:rPr>
          <w:rStyle w:val="1"/>
          <w:color w:val="000000"/>
        </w:rPr>
        <w:t xml:space="preserve">второго </w:t>
      </w:r>
      <w:r w:rsidR="001A0A91">
        <w:rPr>
          <w:rStyle w:val="1"/>
          <w:color w:val="000000"/>
        </w:rPr>
        <w:t xml:space="preserve">очного тура выстраивается рейтинг, который утверждается </w:t>
      </w:r>
      <w:r w:rsidR="001A0A91">
        <w:rPr>
          <w:rStyle w:val="1"/>
          <w:color w:val="000000"/>
        </w:rPr>
        <w:lastRenderedPageBreak/>
        <w:t xml:space="preserve">протоколом на заседании жюри. </w:t>
      </w:r>
      <w:r w:rsidR="00D5107E" w:rsidRPr="00D5107E">
        <w:t xml:space="preserve">Победитель определяется членами жюри из числа участников  конкурса путем </w:t>
      </w:r>
      <w:r w:rsidR="00D5107E">
        <w:t xml:space="preserve">общего рейтинга по итогам </w:t>
      </w:r>
      <w:r>
        <w:t>двух</w:t>
      </w:r>
      <w:r w:rsidR="00D5107E">
        <w:t xml:space="preserve"> этапов.</w:t>
      </w:r>
    </w:p>
    <w:p w:rsidR="001A0A91" w:rsidRDefault="001A0A91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</w:p>
    <w:p w:rsidR="00FE6265" w:rsidRPr="00124571" w:rsidRDefault="00632B0B" w:rsidP="00632B0B">
      <w:pPr>
        <w:pStyle w:val="12"/>
        <w:keepNext/>
        <w:keepLines/>
        <w:shd w:val="clear" w:color="auto" w:fill="auto"/>
        <w:tabs>
          <w:tab w:val="left" w:pos="3783"/>
        </w:tabs>
        <w:spacing w:before="0" w:after="118" w:line="260" w:lineRule="exact"/>
        <w:ind w:left="3340"/>
        <w:jc w:val="both"/>
        <w:rPr>
          <w:b w:val="0"/>
        </w:rPr>
      </w:pPr>
      <w:bookmarkStart w:id="4" w:name="bookmark4"/>
      <w:r w:rsidRPr="00124571">
        <w:rPr>
          <w:rStyle w:val="11"/>
          <w:b/>
        </w:rPr>
        <w:t xml:space="preserve">5. </w:t>
      </w:r>
      <w:r w:rsidR="00FE6265" w:rsidRPr="00124571">
        <w:rPr>
          <w:rStyle w:val="11"/>
          <w:b/>
        </w:rPr>
        <w:t>Руководство конкурсом</w:t>
      </w:r>
      <w:bookmarkEnd w:id="4"/>
    </w:p>
    <w:p w:rsidR="00FE6265" w:rsidRDefault="00FE6265" w:rsidP="00FE6265">
      <w:pPr>
        <w:pStyle w:val="a3"/>
        <w:shd w:val="clear" w:color="auto" w:fill="auto"/>
        <w:spacing w:before="0" w:after="169" w:line="322" w:lineRule="exact"/>
        <w:ind w:left="20" w:right="280" w:firstLine="700"/>
      </w:pPr>
      <w:r>
        <w:rPr>
          <w:rStyle w:val="1"/>
          <w:color w:val="000000"/>
        </w:rPr>
        <w:t xml:space="preserve">Подготовку и проведение конкурса осуществляет оргкомитет, утвержденный приказом </w:t>
      </w:r>
      <w:r w:rsidR="00F83DF2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C001C0">
        <w:rPr>
          <w:rStyle w:val="1"/>
          <w:color w:val="000000"/>
        </w:rPr>
        <w:t>.</w:t>
      </w:r>
      <w:r w:rsidR="00F83DF2"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 xml:space="preserve">Районный </w:t>
      </w:r>
      <w:r>
        <w:rPr>
          <w:rStyle w:val="1"/>
          <w:color w:val="000000"/>
        </w:rPr>
        <w:t>оргкомитет определяет порядок, формы, место и даты проведения этапов конкурса.</w:t>
      </w:r>
    </w:p>
    <w:p w:rsidR="00FE6265" w:rsidRPr="001A4904" w:rsidRDefault="00632B0B" w:rsidP="00124571">
      <w:pPr>
        <w:pStyle w:val="12"/>
        <w:keepNext/>
        <w:keepLines/>
        <w:shd w:val="clear" w:color="auto" w:fill="auto"/>
        <w:tabs>
          <w:tab w:val="left" w:pos="3033"/>
        </w:tabs>
        <w:spacing w:before="0" w:after="137" w:line="260" w:lineRule="exact"/>
        <w:rPr>
          <w:b w:val="0"/>
        </w:rPr>
      </w:pPr>
      <w:bookmarkStart w:id="5" w:name="bookmark5"/>
      <w:r>
        <w:rPr>
          <w:rStyle w:val="11"/>
          <w:b/>
          <w:color w:val="000000"/>
        </w:rPr>
        <w:t xml:space="preserve">6. </w:t>
      </w:r>
      <w:r w:rsidR="00FE6265" w:rsidRPr="001A4904">
        <w:rPr>
          <w:rStyle w:val="11"/>
          <w:b/>
          <w:color w:val="000000"/>
        </w:rPr>
        <w:t>Итоги конкурса. Награждение.</w:t>
      </w:r>
      <w:bookmarkEnd w:id="5"/>
    </w:p>
    <w:p w:rsidR="00FE6265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20" w:line="317" w:lineRule="exact"/>
        <w:ind w:left="20" w:right="6" w:firstLine="0"/>
      </w:pPr>
      <w:r>
        <w:rPr>
          <w:rStyle w:val="1"/>
          <w:color w:val="000000"/>
        </w:rPr>
        <w:t xml:space="preserve"> Жюри определяет по результатам </w:t>
      </w:r>
      <w:r w:rsidR="00FC094A">
        <w:rPr>
          <w:rStyle w:val="1"/>
          <w:color w:val="000000"/>
        </w:rPr>
        <w:t>двух</w:t>
      </w:r>
      <w:r>
        <w:rPr>
          <w:rStyle w:val="1"/>
          <w:color w:val="000000"/>
        </w:rPr>
        <w:t xml:space="preserve"> тур</w:t>
      </w:r>
      <w:r w:rsidR="00C001C0">
        <w:rPr>
          <w:rStyle w:val="1"/>
          <w:color w:val="000000"/>
        </w:rPr>
        <w:t>ов</w:t>
      </w:r>
      <w:r>
        <w:rPr>
          <w:rStyle w:val="1"/>
          <w:color w:val="000000"/>
        </w:rPr>
        <w:t xml:space="preserve"> победителя</w:t>
      </w:r>
      <w:r w:rsidR="00FC094A" w:rsidRPr="00FC094A">
        <w:rPr>
          <w:rStyle w:val="1"/>
          <w:color w:val="000000"/>
        </w:rPr>
        <w:t xml:space="preserve"> </w:t>
      </w:r>
      <w:r w:rsidR="00FC094A">
        <w:rPr>
          <w:rStyle w:val="1"/>
          <w:color w:val="000000"/>
        </w:rPr>
        <w:t>конкурса «Педагогический дебют - 201</w:t>
      </w:r>
      <w:r w:rsidR="0087136B">
        <w:rPr>
          <w:rStyle w:val="1"/>
          <w:color w:val="000000"/>
        </w:rPr>
        <w:t>7</w:t>
      </w:r>
      <w:r>
        <w:rPr>
          <w:rStyle w:val="1"/>
          <w:color w:val="000000"/>
        </w:rPr>
        <w:t>»</w:t>
      </w:r>
      <w:r w:rsidR="0087136B">
        <w:rPr>
          <w:rStyle w:val="1"/>
          <w:color w:val="000000"/>
        </w:rPr>
        <w:t>.</w:t>
      </w:r>
    </w:p>
    <w:p w:rsidR="00FE6265" w:rsidRPr="00B2757E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13" w:line="317" w:lineRule="exact"/>
        <w:ind w:left="20" w:right="6" w:firstLine="0"/>
      </w:pPr>
      <w:r>
        <w:rPr>
          <w:rStyle w:val="1"/>
          <w:color w:val="000000"/>
        </w:rPr>
        <w:t xml:space="preserve"> Победител</w:t>
      </w:r>
      <w:r w:rsidR="00672B55">
        <w:rPr>
          <w:rStyle w:val="1"/>
          <w:color w:val="000000"/>
        </w:rPr>
        <w:t>ь</w:t>
      </w:r>
      <w:r>
        <w:rPr>
          <w:rStyle w:val="1"/>
          <w:color w:val="000000"/>
        </w:rPr>
        <w:t xml:space="preserve"> и </w:t>
      </w:r>
      <w:r w:rsidR="0087136B">
        <w:rPr>
          <w:rStyle w:val="1"/>
          <w:color w:val="000000"/>
        </w:rPr>
        <w:t>участники</w:t>
      </w:r>
      <w:r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</w:t>
      </w:r>
      <w:r w:rsidR="00FC094A">
        <w:rPr>
          <w:rStyle w:val="1"/>
          <w:color w:val="000000"/>
        </w:rPr>
        <w:t>Педагогический дебют</w:t>
      </w:r>
      <w:r>
        <w:rPr>
          <w:rStyle w:val="1"/>
          <w:color w:val="000000"/>
        </w:rPr>
        <w:t xml:space="preserve"> - 201</w:t>
      </w:r>
      <w:r w:rsidR="0087136B">
        <w:rPr>
          <w:rStyle w:val="1"/>
          <w:color w:val="000000"/>
        </w:rPr>
        <w:t>7</w:t>
      </w:r>
      <w:r>
        <w:rPr>
          <w:rStyle w:val="1"/>
          <w:color w:val="000000"/>
        </w:rPr>
        <w:t xml:space="preserve">» награждаются </w:t>
      </w:r>
      <w:r w:rsidR="00D5107E">
        <w:rPr>
          <w:rStyle w:val="1"/>
          <w:color w:val="000000"/>
        </w:rPr>
        <w:t>грамотами</w:t>
      </w:r>
      <w:r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FC094A">
        <w:rPr>
          <w:rStyle w:val="1"/>
          <w:color w:val="000000"/>
        </w:rPr>
        <w:t xml:space="preserve">. </w:t>
      </w:r>
    </w:p>
    <w:p w:rsidR="00FE6265" w:rsidRPr="00C001C0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0" w:line="322" w:lineRule="exact"/>
        <w:ind w:left="20" w:right="6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Победитель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</w:t>
      </w:r>
      <w:r w:rsidR="00FC094A">
        <w:rPr>
          <w:rStyle w:val="1"/>
          <w:color w:val="000000"/>
        </w:rPr>
        <w:t>Педагогический дебют</w:t>
      </w:r>
      <w:r>
        <w:rPr>
          <w:rStyle w:val="1"/>
          <w:color w:val="000000"/>
        </w:rPr>
        <w:t xml:space="preserve"> - 201</w:t>
      </w:r>
      <w:r w:rsidR="0087136B">
        <w:rPr>
          <w:rStyle w:val="1"/>
          <w:color w:val="000000"/>
        </w:rPr>
        <w:t>7</w:t>
      </w:r>
      <w:r>
        <w:rPr>
          <w:rStyle w:val="1"/>
          <w:color w:val="000000"/>
        </w:rPr>
        <w:t>» направляется для участия в</w:t>
      </w:r>
      <w:r w:rsidR="00C001C0">
        <w:rPr>
          <w:rStyle w:val="1"/>
          <w:color w:val="000000"/>
        </w:rPr>
        <w:t xml:space="preserve"> областном </w:t>
      </w:r>
      <w:r>
        <w:rPr>
          <w:rStyle w:val="1"/>
          <w:color w:val="000000"/>
        </w:rPr>
        <w:t xml:space="preserve">конкурсе «Учитель года </w:t>
      </w:r>
      <w:r w:rsidR="00C001C0">
        <w:rPr>
          <w:rStyle w:val="1"/>
          <w:color w:val="000000"/>
        </w:rPr>
        <w:t>- 201</w:t>
      </w:r>
      <w:r w:rsidR="0087136B">
        <w:rPr>
          <w:rStyle w:val="1"/>
          <w:color w:val="000000"/>
        </w:rPr>
        <w:t>7</w:t>
      </w:r>
      <w:r>
        <w:rPr>
          <w:rStyle w:val="1"/>
          <w:color w:val="000000"/>
        </w:rPr>
        <w:t>»</w:t>
      </w:r>
      <w:r w:rsidR="00FC094A">
        <w:rPr>
          <w:rStyle w:val="1"/>
          <w:color w:val="000000"/>
        </w:rPr>
        <w:t xml:space="preserve"> в номинации «Молодые учителя»</w:t>
      </w:r>
      <w:r w:rsidR="00C001C0">
        <w:rPr>
          <w:rStyle w:val="1"/>
          <w:color w:val="000000"/>
        </w:rPr>
        <w:t xml:space="preserve">. </w:t>
      </w:r>
    </w:p>
    <w:p w:rsidR="00C001C0" w:rsidRDefault="00C001C0" w:rsidP="00C001C0">
      <w:pPr>
        <w:pStyle w:val="a3"/>
        <w:shd w:val="clear" w:color="auto" w:fill="auto"/>
        <w:spacing w:before="0" w:after="0" w:line="322" w:lineRule="exact"/>
        <w:ind w:left="20" w:right="440" w:firstLine="0"/>
      </w:pP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94"/>
        </w:tabs>
        <w:spacing w:before="0" w:after="123" w:line="260" w:lineRule="exact"/>
        <w:ind w:left="2980"/>
        <w:jc w:val="both"/>
        <w:rPr>
          <w:b w:val="0"/>
        </w:rPr>
      </w:pPr>
      <w:bookmarkStart w:id="6" w:name="bookmark6"/>
      <w:r>
        <w:rPr>
          <w:rStyle w:val="11"/>
          <w:b/>
          <w:color w:val="000000"/>
        </w:rPr>
        <w:t xml:space="preserve">7. </w:t>
      </w:r>
      <w:r w:rsidR="00FE6265" w:rsidRPr="001A4904">
        <w:rPr>
          <w:rStyle w:val="11"/>
          <w:b/>
          <w:color w:val="000000"/>
        </w:rPr>
        <w:t>Финансирование конкурса</w:t>
      </w:r>
      <w:bookmarkEnd w:id="6"/>
    </w:p>
    <w:p w:rsidR="00FE6265" w:rsidRDefault="00FE6265" w:rsidP="00FC094A">
      <w:pPr>
        <w:pStyle w:val="a3"/>
        <w:shd w:val="clear" w:color="auto" w:fill="auto"/>
        <w:spacing w:before="0" w:after="120" w:line="322" w:lineRule="exact"/>
        <w:ind w:left="20" w:right="20" w:firstLine="688"/>
      </w:pPr>
      <w:r>
        <w:rPr>
          <w:rStyle w:val="1"/>
          <w:color w:val="000000"/>
        </w:rPr>
        <w:t>Расходы по командированию участников на мероприятия конкурса осуществляются за счет средств командирующих организаций, в которых работают участники конкурса.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80"/>
        </w:tabs>
        <w:spacing w:before="0" w:after="123" w:line="260" w:lineRule="exact"/>
        <w:ind w:left="2860"/>
        <w:jc w:val="both"/>
        <w:rPr>
          <w:b w:val="0"/>
        </w:rPr>
      </w:pPr>
      <w:bookmarkStart w:id="7" w:name="bookmark7"/>
      <w:r>
        <w:rPr>
          <w:rStyle w:val="11"/>
          <w:b/>
          <w:color w:val="000000"/>
        </w:rPr>
        <w:t xml:space="preserve">8. </w:t>
      </w:r>
      <w:r w:rsidR="00FE6265" w:rsidRPr="001A4904">
        <w:rPr>
          <w:rStyle w:val="11"/>
          <w:b/>
          <w:color w:val="000000"/>
        </w:rPr>
        <w:t>Пропаганда конкурса.</w:t>
      </w:r>
      <w:bookmarkEnd w:id="7"/>
    </w:p>
    <w:p w:rsidR="00FE6265" w:rsidRDefault="00FE6265" w:rsidP="00FC094A">
      <w:pPr>
        <w:pStyle w:val="a3"/>
        <w:shd w:val="clear" w:color="auto" w:fill="auto"/>
        <w:spacing w:before="0" w:after="124" w:line="322" w:lineRule="exact"/>
        <w:ind w:left="160" w:right="20" w:firstLine="548"/>
      </w:pPr>
      <w:r>
        <w:rPr>
          <w:rStyle w:val="1"/>
          <w:color w:val="000000"/>
        </w:rPr>
        <w:t xml:space="preserve">Для создания имиджа конкурса, пропаганды его результатов оргкомитет обеспечивает выпуск и распространение информационных материалов, съемку видеоматериалов, освещение проведения конкурса на сайте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>
        <w:rPr>
          <w:rStyle w:val="1"/>
          <w:color w:val="000000"/>
        </w:rPr>
        <w:t>.</w:t>
      </w: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sectPr w:rsidR="00A1044E" w:rsidSect="009823A2">
          <w:footerReference w:type="even" r:id="rId9"/>
          <w:footerReference w:type="default" r:id="rId10"/>
          <w:pgSz w:w="11909" w:h="16838"/>
          <w:pgMar w:top="992" w:right="1049" w:bottom="1134" w:left="1073" w:header="0" w:footer="3" w:gutter="0"/>
          <w:cols w:space="720"/>
          <w:noEndnote/>
          <w:titlePg/>
          <w:docGrid w:linePitch="360"/>
        </w:sect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FE6265" w:rsidRPr="00A1044E" w:rsidRDefault="00FE6265" w:rsidP="00FE6265">
      <w:pPr>
        <w:pStyle w:val="60"/>
        <w:shd w:val="clear" w:color="auto" w:fill="auto"/>
        <w:spacing w:after="593"/>
        <w:ind w:left="5180" w:right="20"/>
        <w:rPr>
          <w:b/>
        </w:rPr>
      </w:pPr>
      <w:r w:rsidRPr="00A1044E">
        <w:rPr>
          <w:rStyle w:val="6"/>
          <w:b/>
          <w:color w:val="000000"/>
        </w:rPr>
        <w:lastRenderedPageBreak/>
        <w:t xml:space="preserve">Приложение к </w:t>
      </w:r>
      <w:r w:rsidR="001A0A91">
        <w:rPr>
          <w:rStyle w:val="6"/>
          <w:b/>
          <w:color w:val="000000"/>
        </w:rPr>
        <w:t>Положению</w:t>
      </w:r>
      <w:r w:rsidRPr="00A1044E">
        <w:rPr>
          <w:rStyle w:val="6"/>
          <w:b/>
          <w:color w:val="000000"/>
        </w:rPr>
        <w:t xml:space="preserve"> проведения </w:t>
      </w:r>
      <w:r w:rsidR="001A0A91">
        <w:rPr>
          <w:rStyle w:val="6"/>
          <w:b/>
          <w:color w:val="000000"/>
        </w:rPr>
        <w:t>районного</w:t>
      </w:r>
      <w:r w:rsidRPr="00A1044E">
        <w:rPr>
          <w:rStyle w:val="6"/>
          <w:b/>
          <w:color w:val="000000"/>
        </w:rPr>
        <w:t xml:space="preserve"> конкурса</w:t>
      </w:r>
    </w:p>
    <w:p w:rsidR="00F15F68" w:rsidRPr="00A04E05" w:rsidRDefault="00F15F68" w:rsidP="00F15F68">
      <w:pPr>
        <w:pStyle w:val="af1"/>
        <w:jc w:val="center"/>
        <w:rPr>
          <w:b/>
          <w:sz w:val="26"/>
          <w:szCs w:val="26"/>
        </w:rPr>
      </w:pPr>
      <w:r w:rsidRPr="00A04E05">
        <w:rPr>
          <w:b/>
          <w:sz w:val="26"/>
          <w:szCs w:val="26"/>
        </w:rPr>
        <w:t>ТРЕБОВАНИЯ К ОФОРМЛЕНИЮ ДОКУМЕНТОВ:</w:t>
      </w:r>
    </w:p>
    <w:p w:rsidR="00F15F68" w:rsidRPr="00A04E05" w:rsidRDefault="00F15F68" w:rsidP="00F15F68">
      <w:pPr>
        <w:pStyle w:val="af3"/>
        <w:spacing w:line="240" w:lineRule="auto"/>
        <w:jc w:val="center"/>
        <w:rPr>
          <w:b/>
          <w:sz w:val="26"/>
          <w:szCs w:val="26"/>
        </w:rPr>
      </w:pPr>
    </w:p>
    <w:p w:rsidR="00F15F68" w:rsidRPr="00A04E05" w:rsidRDefault="00F15F68" w:rsidP="00F15F68">
      <w:pPr>
        <w:pStyle w:val="af1"/>
        <w:numPr>
          <w:ilvl w:val="0"/>
          <w:numId w:val="24"/>
        </w:numPr>
        <w:spacing w:before="0" w:after="0"/>
        <w:ind w:right="0"/>
        <w:jc w:val="both"/>
        <w:rPr>
          <w:sz w:val="26"/>
          <w:szCs w:val="26"/>
        </w:rPr>
      </w:pPr>
      <w:r w:rsidRPr="00A04E05">
        <w:rPr>
          <w:sz w:val="26"/>
          <w:szCs w:val="26"/>
        </w:rPr>
        <w:t xml:space="preserve">Документы предоставляются в папке с зафиксированными (прошитыми) файлами. </w:t>
      </w:r>
    </w:p>
    <w:p w:rsidR="00F15F68" w:rsidRPr="00A04E05" w:rsidRDefault="00F15F68" w:rsidP="00F15F68">
      <w:pPr>
        <w:pStyle w:val="af1"/>
        <w:spacing w:before="0" w:after="0"/>
        <w:ind w:left="0" w:right="0"/>
        <w:jc w:val="both"/>
        <w:rPr>
          <w:sz w:val="26"/>
          <w:szCs w:val="26"/>
        </w:rPr>
      </w:pPr>
    </w:p>
    <w:p w:rsidR="00F15F68" w:rsidRPr="00A04E05" w:rsidRDefault="00F15F68" w:rsidP="00F15F68">
      <w:pPr>
        <w:pStyle w:val="af1"/>
        <w:numPr>
          <w:ilvl w:val="0"/>
          <w:numId w:val="24"/>
        </w:numPr>
        <w:spacing w:before="0" w:after="0"/>
        <w:ind w:right="0"/>
        <w:jc w:val="both"/>
        <w:rPr>
          <w:color w:val="auto"/>
          <w:sz w:val="26"/>
          <w:szCs w:val="26"/>
        </w:rPr>
      </w:pPr>
      <w:r w:rsidRPr="00A04E05">
        <w:rPr>
          <w:sz w:val="26"/>
          <w:szCs w:val="26"/>
        </w:rPr>
        <w:t xml:space="preserve">Все материалы комплектуются </w:t>
      </w:r>
      <w:r w:rsidRPr="00A04E05">
        <w:rPr>
          <w:bCs/>
          <w:sz w:val="26"/>
          <w:szCs w:val="26"/>
        </w:rPr>
        <w:t xml:space="preserve">в одну папку </w:t>
      </w:r>
      <w:r w:rsidRPr="00A04E05">
        <w:rPr>
          <w:bCs/>
          <w:color w:val="auto"/>
          <w:sz w:val="26"/>
          <w:szCs w:val="26"/>
        </w:rPr>
        <w:t xml:space="preserve">и дублируются на электронном носителе (диске). </w:t>
      </w:r>
      <w:r w:rsidRPr="00A04E05">
        <w:rPr>
          <w:sz w:val="26"/>
          <w:szCs w:val="26"/>
        </w:rPr>
        <w:t>Диск необходимо подписать полным именем участника, указать район, название ОУ, должность.</w:t>
      </w:r>
      <w:r w:rsidRPr="00A04E05">
        <w:rPr>
          <w:bCs/>
          <w:color w:val="auto"/>
          <w:sz w:val="26"/>
          <w:szCs w:val="26"/>
        </w:rPr>
        <w:t xml:space="preserve"> Согласие на обработку персональных данных, заверенное личной подписью, сканируется обязательно.</w:t>
      </w:r>
    </w:p>
    <w:p w:rsidR="00F15F68" w:rsidRPr="00A04E05" w:rsidRDefault="00F15F68" w:rsidP="00F15F68">
      <w:pPr>
        <w:pStyle w:val="af1"/>
        <w:spacing w:before="0" w:after="0"/>
        <w:ind w:left="0" w:right="0"/>
        <w:jc w:val="both"/>
        <w:rPr>
          <w:sz w:val="26"/>
          <w:szCs w:val="26"/>
        </w:rPr>
      </w:pPr>
    </w:p>
    <w:p w:rsidR="00F15F68" w:rsidRPr="00A04E05" w:rsidRDefault="00F15F68" w:rsidP="00F15F68">
      <w:pPr>
        <w:pStyle w:val="af1"/>
        <w:numPr>
          <w:ilvl w:val="0"/>
          <w:numId w:val="24"/>
        </w:numPr>
        <w:spacing w:before="0" w:after="0"/>
        <w:ind w:right="0"/>
        <w:jc w:val="both"/>
        <w:rPr>
          <w:sz w:val="26"/>
          <w:szCs w:val="26"/>
        </w:rPr>
      </w:pPr>
      <w:r w:rsidRPr="00A04E05">
        <w:rPr>
          <w:sz w:val="26"/>
          <w:szCs w:val="26"/>
        </w:rPr>
        <w:t>На корешке обложки папки указывается район и ФИО конкурсанта.</w:t>
      </w:r>
    </w:p>
    <w:p w:rsidR="00F15F68" w:rsidRPr="00A04E05" w:rsidRDefault="00F15F68" w:rsidP="00F15F68">
      <w:pPr>
        <w:pStyle w:val="af1"/>
        <w:numPr>
          <w:ilvl w:val="0"/>
          <w:numId w:val="24"/>
        </w:numPr>
        <w:jc w:val="both"/>
        <w:rPr>
          <w:b/>
          <w:sz w:val="26"/>
          <w:szCs w:val="26"/>
        </w:rPr>
      </w:pPr>
      <w:r w:rsidRPr="00A04E05">
        <w:rPr>
          <w:sz w:val="26"/>
          <w:szCs w:val="26"/>
        </w:rPr>
        <w:t>На первой странице материалов необходимо поместить фото конкурсанта с указанием фамилии, имени и отчества, указать район, название ОУ, должность.</w:t>
      </w:r>
    </w:p>
    <w:p w:rsidR="00F15F68" w:rsidRPr="00A04E05" w:rsidRDefault="00F15F68" w:rsidP="00F15F68">
      <w:pPr>
        <w:pStyle w:val="af1"/>
        <w:numPr>
          <w:ilvl w:val="0"/>
          <w:numId w:val="24"/>
        </w:numPr>
        <w:jc w:val="both"/>
        <w:rPr>
          <w:bCs/>
          <w:sz w:val="26"/>
          <w:szCs w:val="26"/>
        </w:rPr>
      </w:pPr>
      <w:r w:rsidRPr="00A04E05">
        <w:rPr>
          <w:bCs/>
          <w:sz w:val="26"/>
          <w:szCs w:val="26"/>
        </w:rPr>
        <w:t xml:space="preserve">Основанием для регистрации участника является предоставление всего комплекта документов </w:t>
      </w:r>
      <w:r w:rsidRPr="00A04E05">
        <w:rPr>
          <w:bCs/>
          <w:i/>
          <w:sz w:val="26"/>
          <w:szCs w:val="26"/>
        </w:rPr>
        <w:t>(</w:t>
      </w:r>
      <w:proofErr w:type="gramStart"/>
      <w:r w:rsidRPr="00A04E05">
        <w:rPr>
          <w:bCs/>
          <w:i/>
          <w:sz w:val="26"/>
          <w:szCs w:val="26"/>
        </w:rPr>
        <w:t>см</w:t>
      </w:r>
      <w:proofErr w:type="gramEnd"/>
      <w:r w:rsidRPr="00A04E05">
        <w:rPr>
          <w:bCs/>
          <w:i/>
          <w:sz w:val="26"/>
          <w:szCs w:val="26"/>
        </w:rPr>
        <w:t>. перечень документов)</w:t>
      </w:r>
      <w:r w:rsidRPr="00A04E05">
        <w:rPr>
          <w:bCs/>
          <w:sz w:val="26"/>
          <w:szCs w:val="26"/>
        </w:rPr>
        <w:t>, оформленных</w:t>
      </w:r>
      <w:r w:rsidR="00672B55">
        <w:rPr>
          <w:bCs/>
          <w:sz w:val="26"/>
          <w:szCs w:val="26"/>
        </w:rPr>
        <w:t xml:space="preserve"> в соответствии с требованиями п</w:t>
      </w:r>
      <w:r w:rsidRPr="00A04E05">
        <w:rPr>
          <w:bCs/>
          <w:sz w:val="26"/>
          <w:szCs w:val="26"/>
        </w:rPr>
        <w:t>оложения о конкурсе.</w:t>
      </w:r>
    </w:p>
    <w:p w:rsidR="00F15F68" w:rsidRPr="00A04E05" w:rsidRDefault="00F15F68" w:rsidP="00F15F68">
      <w:pPr>
        <w:pStyle w:val="af4"/>
        <w:numPr>
          <w:ilvl w:val="0"/>
          <w:numId w:val="24"/>
        </w:numPr>
        <w:jc w:val="both"/>
        <w:rPr>
          <w:b w:val="0"/>
          <w:bCs w:val="0"/>
          <w:sz w:val="26"/>
          <w:szCs w:val="26"/>
        </w:rPr>
      </w:pPr>
      <w:r w:rsidRPr="00A04E05">
        <w:rPr>
          <w:b w:val="0"/>
          <w:bCs w:val="0"/>
          <w:sz w:val="26"/>
          <w:szCs w:val="26"/>
        </w:rPr>
        <w:t>Материалы, поступившие на конкурс, не рецензируются и не возвращаются.</w:t>
      </w: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14291E" w:rsidRDefault="0014291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Pr="00A1044E" w:rsidRDefault="00FE6265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  <w:r w:rsidRPr="00A1044E">
        <w:rPr>
          <w:rStyle w:val="31"/>
          <w:color w:val="000000"/>
        </w:rPr>
        <w:lastRenderedPageBreak/>
        <w:t xml:space="preserve">ПОРЯДОК ПРЕДСТАВЛЕНИЯ ДОКУМЕНТОВ </w:t>
      </w:r>
    </w:p>
    <w:p w:rsidR="00FE6265" w:rsidRDefault="00FE6265" w:rsidP="00A1044E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  <w:r w:rsidRPr="00A1044E">
        <w:rPr>
          <w:rStyle w:val="31"/>
          <w:color w:val="000000"/>
        </w:rPr>
        <w:t xml:space="preserve">В </w:t>
      </w:r>
      <w:r w:rsidR="00A1044E" w:rsidRPr="00A1044E">
        <w:rPr>
          <w:rStyle w:val="31"/>
          <w:color w:val="000000"/>
        </w:rPr>
        <w:t xml:space="preserve">РАЙОННЫЙ </w:t>
      </w:r>
      <w:r w:rsidRPr="00A1044E">
        <w:rPr>
          <w:rStyle w:val="31"/>
          <w:color w:val="000000"/>
        </w:rPr>
        <w:t>ОРГКОМИТЕТ</w:t>
      </w:r>
    </w:p>
    <w:p w:rsidR="00F15F68" w:rsidRPr="00A1044E" w:rsidRDefault="00F15F68" w:rsidP="00A1044E">
      <w:pPr>
        <w:pStyle w:val="310"/>
        <w:shd w:val="clear" w:color="auto" w:fill="auto"/>
        <w:spacing w:before="0" w:after="0" w:line="260" w:lineRule="exact"/>
        <w:ind w:firstLine="0"/>
      </w:pPr>
    </w:p>
    <w:p w:rsidR="00FE6265" w:rsidRPr="00496910" w:rsidRDefault="00FE6265" w:rsidP="00496910">
      <w:pPr>
        <w:pStyle w:val="a3"/>
        <w:shd w:val="clear" w:color="auto" w:fill="auto"/>
        <w:spacing w:before="0" w:after="0" w:line="322" w:lineRule="exact"/>
        <w:ind w:right="20" w:firstLine="708"/>
      </w:pPr>
      <w:r w:rsidRPr="00496910">
        <w:rPr>
          <w:rStyle w:val="1"/>
          <w:color w:val="000000"/>
        </w:rPr>
        <w:t xml:space="preserve">В оргкомитет </w:t>
      </w:r>
      <w:r w:rsidR="00A1044E" w:rsidRPr="00496910">
        <w:rPr>
          <w:rStyle w:val="1"/>
          <w:color w:val="000000"/>
        </w:rPr>
        <w:t>районного</w:t>
      </w:r>
      <w:r w:rsidRPr="00496910">
        <w:rPr>
          <w:rStyle w:val="1"/>
          <w:color w:val="000000"/>
        </w:rPr>
        <w:t xml:space="preserve"> конкурса </w:t>
      </w:r>
      <w:r w:rsidR="00A1044E" w:rsidRPr="00496910">
        <w:rPr>
          <w:rStyle w:val="1"/>
          <w:color w:val="000000"/>
        </w:rPr>
        <w:t>(</w:t>
      </w:r>
      <w:r w:rsidR="004B0BEC">
        <w:rPr>
          <w:rStyle w:val="1"/>
          <w:color w:val="000000"/>
        </w:rPr>
        <w:t xml:space="preserve">в МЦОКО </w:t>
      </w:r>
      <w:r w:rsidR="00A1044E" w:rsidRPr="00496910">
        <w:rPr>
          <w:rStyle w:val="1"/>
          <w:color w:val="000000"/>
        </w:rPr>
        <w:t>управлени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образовани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администрации муниципального района </w:t>
      </w:r>
      <w:r w:rsidR="004B0BEC">
        <w:rPr>
          <w:rStyle w:val="1"/>
          <w:color w:val="000000"/>
        </w:rPr>
        <w:t>«</w:t>
      </w:r>
      <w:r w:rsidR="00A1044E" w:rsidRPr="00496910">
        <w:rPr>
          <w:rStyle w:val="1"/>
          <w:color w:val="000000"/>
        </w:rPr>
        <w:t>Волоконовский район</w:t>
      </w:r>
      <w:r w:rsidR="004B0BEC">
        <w:rPr>
          <w:rStyle w:val="1"/>
          <w:color w:val="000000"/>
        </w:rPr>
        <w:t>»</w:t>
      </w:r>
      <w:r w:rsidR="00A1044E" w:rsidRPr="00496910">
        <w:rPr>
          <w:rStyle w:val="1"/>
          <w:color w:val="000000"/>
        </w:rPr>
        <w:t xml:space="preserve">) </w:t>
      </w:r>
      <w:r w:rsidRPr="00496910">
        <w:rPr>
          <w:rStyle w:val="1"/>
          <w:color w:val="000000"/>
        </w:rPr>
        <w:t xml:space="preserve">направляются следующие документы </w:t>
      </w:r>
      <w:r w:rsidRPr="00496910">
        <w:rPr>
          <w:rStyle w:val="33"/>
          <w:color w:val="000000"/>
        </w:rPr>
        <w:t xml:space="preserve">до </w:t>
      </w:r>
      <w:r w:rsidR="00F15F68">
        <w:rPr>
          <w:rStyle w:val="33"/>
          <w:color w:val="000000"/>
        </w:rPr>
        <w:t>2</w:t>
      </w:r>
      <w:r w:rsidR="0087136B">
        <w:rPr>
          <w:rStyle w:val="33"/>
          <w:color w:val="000000"/>
        </w:rPr>
        <w:t>7</w:t>
      </w:r>
      <w:r w:rsidR="000F50F0" w:rsidRPr="00496910">
        <w:rPr>
          <w:rStyle w:val="33"/>
          <w:color w:val="000000"/>
        </w:rPr>
        <w:t xml:space="preserve"> января 201</w:t>
      </w:r>
      <w:r w:rsidR="0087136B">
        <w:rPr>
          <w:rStyle w:val="33"/>
          <w:color w:val="000000"/>
        </w:rPr>
        <w:t>7</w:t>
      </w:r>
      <w:r w:rsidR="000F50F0" w:rsidRPr="00496910">
        <w:rPr>
          <w:rStyle w:val="33"/>
          <w:color w:val="000000"/>
        </w:rPr>
        <w:t xml:space="preserve"> г.: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</w:pPr>
      <w:r w:rsidRPr="00496910">
        <w:rPr>
          <w:rStyle w:val="1"/>
          <w:color w:val="000000"/>
        </w:rPr>
        <w:t xml:space="preserve"> Представление с печатью и подписью руководителя </w:t>
      </w:r>
      <w:r w:rsidR="000F50F0" w:rsidRPr="00496910">
        <w:rPr>
          <w:rStyle w:val="1"/>
          <w:color w:val="000000"/>
        </w:rPr>
        <w:t xml:space="preserve">ОУ </w:t>
      </w:r>
      <w:r w:rsidRPr="00496910">
        <w:rPr>
          <w:rStyle w:val="6"/>
          <w:i w:val="0"/>
          <w:iCs w:val="0"/>
          <w:color w:val="000000"/>
        </w:rPr>
        <w:t>(Форма 1).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rPr>
          <w:i/>
        </w:rPr>
      </w:pPr>
      <w:r w:rsidRPr="00496910">
        <w:rPr>
          <w:rStyle w:val="1"/>
          <w:color w:val="000000"/>
        </w:rPr>
        <w:t xml:space="preserve"> Анкета участника конкурса </w:t>
      </w:r>
      <w:r w:rsidRPr="00496910">
        <w:rPr>
          <w:rStyle w:val="a8"/>
          <w:i w:val="0"/>
          <w:color w:val="000000"/>
        </w:rPr>
        <w:t>(Форма 2)</w:t>
      </w:r>
      <w:r w:rsidR="000F50F0" w:rsidRPr="00496910">
        <w:rPr>
          <w:rStyle w:val="a8"/>
          <w:i w:val="0"/>
          <w:color w:val="000000"/>
        </w:rPr>
        <w:t>.</w:t>
      </w:r>
    </w:p>
    <w:p w:rsidR="00F15F68" w:rsidRPr="00496910" w:rsidRDefault="00F15F68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</w:pPr>
      <w:r w:rsidRPr="00F15F68">
        <w:rPr>
          <w:rStyle w:val="1"/>
          <w:color w:val="000000"/>
        </w:rPr>
        <w:t>П</w:t>
      </w:r>
      <w:r w:rsidRPr="00F15F68">
        <w:rPr>
          <w:sz w:val="27"/>
          <w:szCs w:val="27"/>
        </w:rPr>
        <w:t xml:space="preserve">едагогический </w:t>
      </w:r>
      <w:r w:rsidRPr="0036062B">
        <w:rPr>
          <w:b/>
          <w:sz w:val="27"/>
          <w:szCs w:val="27"/>
        </w:rPr>
        <w:t>проект</w:t>
      </w:r>
      <w:r w:rsidRPr="008A1723">
        <w:rPr>
          <w:sz w:val="27"/>
          <w:szCs w:val="27"/>
        </w:rPr>
        <w:t xml:space="preserve"> «Моя инициатива в образовании» - 10 слайдовых страниц </w:t>
      </w:r>
      <w:r w:rsidRPr="008A1723">
        <w:rPr>
          <w:i/>
          <w:sz w:val="27"/>
          <w:szCs w:val="27"/>
        </w:rPr>
        <w:t xml:space="preserve">(методические рекомендации </w:t>
      </w:r>
      <w:r w:rsidRPr="008A1723">
        <w:rPr>
          <w:bCs/>
          <w:i/>
          <w:kern w:val="32"/>
          <w:sz w:val="27"/>
          <w:szCs w:val="27"/>
        </w:rPr>
        <w:t xml:space="preserve">по оформлению </w:t>
      </w:r>
      <w:r w:rsidRPr="00F15F68">
        <w:rPr>
          <w:bCs/>
          <w:i/>
          <w:kern w:val="32"/>
          <w:sz w:val="27"/>
          <w:szCs w:val="27"/>
        </w:rPr>
        <w:t>презентации проекта</w:t>
      </w:r>
      <w:r w:rsidRPr="008A1723">
        <w:rPr>
          <w:bCs/>
          <w:i/>
          <w:kern w:val="32"/>
          <w:sz w:val="27"/>
          <w:szCs w:val="27"/>
        </w:rPr>
        <w:t xml:space="preserve"> </w:t>
      </w:r>
      <w:proofErr w:type="gramStart"/>
      <w:r w:rsidRPr="008A1723">
        <w:rPr>
          <w:bCs/>
          <w:i/>
          <w:kern w:val="32"/>
          <w:sz w:val="27"/>
          <w:szCs w:val="27"/>
        </w:rPr>
        <w:t>см</w:t>
      </w:r>
      <w:proofErr w:type="gramEnd"/>
      <w:r w:rsidRPr="008A1723">
        <w:rPr>
          <w:bCs/>
          <w:i/>
          <w:kern w:val="32"/>
          <w:sz w:val="27"/>
          <w:szCs w:val="27"/>
        </w:rPr>
        <w:t xml:space="preserve">. на сайте </w:t>
      </w:r>
      <w:proofErr w:type="spellStart"/>
      <w:r w:rsidRPr="008A1723">
        <w:rPr>
          <w:bCs/>
          <w:i/>
          <w:kern w:val="32"/>
          <w:sz w:val="27"/>
          <w:szCs w:val="27"/>
        </w:rPr>
        <w:t>БелИРО</w:t>
      </w:r>
      <w:proofErr w:type="spellEnd"/>
      <w:r w:rsidRPr="008A1723">
        <w:rPr>
          <w:bCs/>
          <w:i/>
          <w:kern w:val="32"/>
          <w:sz w:val="27"/>
          <w:szCs w:val="27"/>
        </w:rPr>
        <w:t xml:space="preserve"> раздел «Деятельность», подраздел «Проектная деятельность»).</w:t>
      </w:r>
    </w:p>
    <w:p w:rsidR="0036062B" w:rsidRPr="0036062B" w:rsidRDefault="00FE6265" w:rsidP="0036062B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  <w:rPr>
          <w:rStyle w:val="1"/>
          <w:shd w:val="clear" w:color="auto" w:fill="auto"/>
        </w:rPr>
      </w:pPr>
      <w:proofErr w:type="gramStart"/>
      <w:r w:rsidRPr="00496910">
        <w:rPr>
          <w:rStyle w:val="1"/>
          <w:color w:val="000000"/>
        </w:rPr>
        <w:t>Цветные фотографии: (портрет,  20х30</w:t>
      </w:r>
      <w:r w:rsidRPr="001F4861">
        <w:rPr>
          <w:rStyle w:val="1"/>
          <w:color w:val="FF0000"/>
        </w:rPr>
        <w:t xml:space="preserve">, </w:t>
      </w:r>
      <w:r w:rsidRPr="0036062B">
        <w:rPr>
          <w:u w:val="single"/>
        </w:rPr>
        <w:t>ориентация страницы -</w:t>
      </w:r>
      <w:r w:rsidRPr="0036062B">
        <w:rPr>
          <w:rStyle w:val="1"/>
        </w:rPr>
        <w:t xml:space="preserve"> </w:t>
      </w:r>
      <w:r w:rsidR="0087136B" w:rsidRPr="0036062B">
        <w:rPr>
          <w:rStyle w:val="1"/>
        </w:rPr>
        <w:t>книжная</w:t>
      </w:r>
      <w:r w:rsidRPr="0036062B">
        <w:rPr>
          <w:u w:val="single"/>
        </w:rPr>
        <w:t>)</w:t>
      </w:r>
      <w:r w:rsidRPr="0036062B">
        <w:rPr>
          <w:rStyle w:val="1"/>
        </w:rPr>
        <w:t>;</w:t>
      </w:r>
      <w:r w:rsidRPr="00496910">
        <w:rPr>
          <w:rStyle w:val="1"/>
          <w:color w:val="000000"/>
        </w:rPr>
        <w:t xml:space="preserve"> жанровая фотография (с внеклассного мероприятия, с урока и т.д. формат 20х30, ориентация страницы - альбомная).</w:t>
      </w:r>
      <w:proofErr w:type="gramEnd"/>
      <w:r w:rsidRPr="00496910">
        <w:rPr>
          <w:rStyle w:val="1"/>
          <w:color w:val="000000"/>
        </w:rPr>
        <w:t xml:space="preserve"> Электронная версия фотографий предоставляется в формате</w:t>
      </w:r>
      <w:r w:rsidR="000F50F0" w:rsidRPr="00496910">
        <w:rPr>
          <w:rStyle w:val="1"/>
          <w:color w:val="000000"/>
        </w:rPr>
        <w:t xml:space="preserve"> </w:t>
      </w:r>
      <w:r w:rsidR="000F50F0" w:rsidRPr="001731E7">
        <w:rPr>
          <w:rStyle w:val="a5"/>
          <w:b w:val="0"/>
          <w:color w:val="000000"/>
          <w:lang w:val="en-US"/>
        </w:rPr>
        <w:t>jpeg</w:t>
      </w:r>
      <w:r w:rsidR="000F50F0" w:rsidRPr="001731E7">
        <w:rPr>
          <w:rStyle w:val="1"/>
          <w:b/>
          <w:color w:val="000000"/>
        </w:rPr>
        <w:t>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нарушений образовательного и трудового законодательства, заверенная директором школы. 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</w:t>
      </w:r>
      <w:proofErr w:type="gramStart"/>
      <w:r w:rsidRPr="00496910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496910">
        <w:rPr>
          <w:rFonts w:ascii="Times New Roman" w:hAnsi="Times New Roman" w:cs="Times New Roman"/>
          <w:sz w:val="26"/>
          <w:szCs w:val="26"/>
        </w:rPr>
        <w:t>, оставшихся на повторное обучение по предмету, заверенная директором школы.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преступлений, совершенных </w:t>
      </w:r>
      <w:proofErr w:type="gramStart"/>
      <w:r w:rsidRPr="00496910">
        <w:rPr>
          <w:rFonts w:ascii="Times New Roman" w:hAnsi="Times New Roman" w:cs="Times New Roman"/>
          <w:sz w:val="26"/>
          <w:szCs w:val="26"/>
        </w:rPr>
        <w:t>обучающимися</w:t>
      </w:r>
      <w:proofErr w:type="gramEnd"/>
      <w:r w:rsidRPr="00496910">
        <w:rPr>
          <w:rFonts w:ascii="Times New Roman" w:hAnsi="Times New Roman" w:cs="Times New Roman"/>
          <w:sz w:val="26"/>
          <w:szCs w:val="26"/>
        </w:rPr>
        <w:t xml:space="preserve"> (при условии, если учитель осуществляет классное руководство).</w:t>
      </w:r>
    </w:p>
    <w:p w:rsidR="00496910" w:rsidRDefault="00496910" w:rsidP="00496910">
      <w:pPr>
        <w:pStyle w:val="24"/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жалоб и обращений граждан на неправомерные действия учителя, заверенная директором школы.</w:t>
      </w:r>
    </w:p>
    <w:p w:rsidR="000A673A" w:rsidRDefault="000A673A" w:rsidP="00496910">
      <w:pPr>
        <w:pStyle w:val="24"/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Заявка  на представление проекта «Моя инициатива в образовании».</w:t>
      </w:r>
    </w:p>
    <w:p w:rsidR="001F4861" w:rsidRPr="001F4861" w:rsidRDefault="001F4861" w:rsidP="00496910">
      <w:pPr>
        <w:pStyle w:val="24"/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1F4861">
        <w:rPr>
          <w:rFonts w:ascii="Times New Roman" w:hAnsi="Times New Roman" w:cs="Times New Roman"/>
          <w:sz w:val="26"/>
          <w:szCs w:val="26"/>
        </w:rPr>
        <w:t>Заявка на проведение урока.</w:t>
      </w:r>
    </w:p>
    <w:p w:rsidR="00496910" w:rsidRPr="00496910" w:rsidRDefault="00496910" w:rsidP="00496910">
      <w:pPr>
        <w:pStyle w:val="af3"/>
        <w:numPr>
          <w:ilvl w:val="0"/>
          <w:numId w:val="12"/>
        </w:numPr>
        <w:spacing w:line="240" w:lineRule="auto"/>
        <w:ind w:left="426" w:hanging="360"/>
        <w:rPr>
          <w:sz w:val="27"/>
          <w:szCs w:val="27"/>
        </w:rPr>
      </w:pPr>
      <w:r w:rsidRPr="0019166A">
        <w:rPr>
          <w:sz w:val="27"/>
          <w:szCs w:val="27"/>
        </w:rPr>
        <w:t xml:space="preserve">Согласие на обработку персональных данных </w:t>
      </w:r>
      <w:r>
        <w:rPr>
          <w:i/>
          <w:sz w:val="27"/>
          <w:szCs w:val="27"/>
        </w:rPr>
        <w:t>(</w:t>
      </w:r>
      <w:r w:rsidRPr="0036062B">
        <w:rPr>
          <w:i/>
          <w:sz w:val="26"/>
          <w:szCs w:val="26"/>
        </w:rPr>
        <w:t>Форма 4).</w:t>
      </w:r>
    </w:p>
    <w:p w:rsidR="00496910" w:rsidRDefault="00496910" w:rsidP="00496910">
      <w:pPr>
        <w:pStyle w:val="a3"/>
        <w:shd w:val="clear" w:color="auto" w:fill="auto"/>
        <w:spacing w:before="0" w:after="0" w:line="322" w:lineRule="exact"/>
        <w:ind w:right="20" w:firstLine="0"/>
        <w:jc w:val="left"/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1F4861" w:rsidRDefault="001F4861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1F4861" w:rsidRDefault="001F4861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1F4861" w:rsidRDefault="001F4861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1F4861" w:rsidRDefault="001F4861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1F4861" w:rsidRDefault="001F4861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36062B" w:rsidRDefault="0036062B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36062B" w:rsidRDefault="0036062B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FE6265" w:rsidRDefault="00FE6265" w:rsidP="00FE6265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1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FE6265">
        <w:rPr>
          <w:rStyle w:val="5"/>
          <w:color w:val="000000"/>
        </w:rPr>
        <w:t xml:space="preserve"> оргкомитет </w:t>
      </w:r>
      <w:r w:rsidR="000F50F0">
        <w:rPr>
          <w:rStyle w:val="5"/>
          <w:color w:val="000000"/>
        </w:rPr>
        <w:t>районного</w:t>
      </w:r>
      <w:r w:rsidR="00FE6265">
        <w:rPr>
          <w:rStyle w:val="5"/>
          <w:color w:val="000000"/>
        </w:rPr>
        <w:t xml:space="preserve"> конкурса</w:t>
      </w:r>
    </w:p>
    <w:p w:rsidR="00FE6265" w:rsidRDefault="00FE6265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</w:pPr>
      <w:r>
        <w:rPr>
          <w:rStyle w:val="5"/>
          <w:color w:val="000000"/>
        </w:rPr>
        <w:t xml:space="preserve"> «</w:t>
      </w:r>
      <w:r w:rsidR="00F15F68">
        <w:rPr>
          <w:rStyle w:val="5"/>
          <w:color w:val="000000"/>
        </w:rPr>
        <w:t>Педагогический дебют</w:t>
      </w:r>
      <w:r>
        <w:rPr>
          <w:rStyle w:val="5"/>
          <w:color w:val="000000"/>
        </w:rPr>
        <w:t xml:space="preserve"> — 201</w:t>
      </w:r>
      <w:r w:rsidR="001F4861">
        <w:rPr>
          <w:rStyle w:val="5"/>
          <w:color w:val="000000"/>
        </w:rPr>
        <w:t>7</w:t>
      </w:r>
      <w:r>
        <w:rPr>
          <w:rStyle w:val="5"/>
          <w:color w:val="000000"/>
        </w:rPr>
        <w:t>»</w:t>
      </w:r>
    </w:p>
    <w:p w:rsidR="00F15F68" w:rsidRDefault="00F15F68" w:rsidP="004B0BEC">
      <w:pPr>
        <w:pStyle w:val="310"/>
        <w:shd w:val="clear" w:color="auto" w:fill="auto"/>
        <w:spacing w:before="0" w:after="60" w:line="260" w:lineRule="exact"/>
        <w:ind w:left="20" w:firstLine="0"/>
        <w:rPr>
          <w:rStyle w:val="31"/>
          <w:color w:val="000000"/>
        </w:rPr>
      </w:pPr>
    </w:p>
    <w:p w:rsidR="00F15F68" w:rsidRDefault="00F15F68" w:rsidP="004B0BEC">
      <w:pPr>
        <w:pStyle w:val="310"/>
        <w:shd w:val="clear" w:color="auto" w:fill="auto"/>
        <w:spacing w:before="0" w:after="60" w:line="260" w:lineRule="exact"/>
        <w:ind w:left="20" w:firstLine="0"/>
        <w:rPr>
          <w:rStyle w:val="31"/>
          <w:color w:val="000000"/>
        </w:rPr>
      </w:pPr>
    </w:p>
    <w:p w:rsidR="00FE6265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>
        <w:rPr>
          <w:rStyle w:val="31"/>
          <w:color w:val="000000"/>
        </w:rPr>
        <w:t>ПРЕДСТАВЛЕНИЕ</w:t>
      </w:r>
    </w:p>
    <w:p w:rsidR="00FE6265" w:rsidRDefault="00FE6265" w:rsidP="00FE6265">
      <w:pPr>
        <w:pStyle w:val="51"/>
        <w:shd w:val="clear" w:color="auto" w:fill="auto"/>
        <w:spacing w:before="0" w:after="302" w:line="220" w:lineRule="exact"/>
        <w:ind w:left="720"/>
        <w:jc w:val="left"/>
      </w:pPr>
      <w:r>
        <w:rPr>
          <w:rStyle w:val="5"/>
          <w:color w:val="000000"/>
        </w:rPr>
        <w:t xml:space="preserve">(наименование </w:t>
      </w:r>
      <w:r w:rsidR="000F50F0">
        <w:rPr>
          <w:rStyle w:val="5"/>
          <w:color w:val="000000"/>
        </w:rPr>
        <w:t>общеобразовательного учреждения</w:t>
      </w:r>
      <w:r>
        <w:rPr>
          <w:rStyle w:val="5"/>
          <w:color w:val="000000"/>
        </w:rPr>
        <w:t>)</w:t>
      </w:r>
    </w:p>
    <w:p w:rsidR="00FE6265" w:rsidRDefault="00FE6265" w:rsidP="00FE6265">
      <w:pPr>
        <w:pStyle w:val="a3"/>
        <w:shd w:val="clear" w:color="auto" w:fill="auto"/>
        <w:spacing w:before="0" w:after="120" w:line="260" w:lineRule="exact"/>
        <w:ind w:left="20" w:firstLine="0"/>
      </w:pPr>
      <w:r>
        <w:rPr>
          <w:rStyle w:val="1"/>
          <w:color w:val="000000"/>
        </w:rPr>
        <w:t>выдвигает</w:t>
      </w:r>
    </w:p>
    <w:p w:rsidR="00FE6265" w:rsidRDefault="00FE6265" w:rsidP="00FE6265">
      <w:pPr>
        <w:pStyle w:val="51"/>
        <w:shd w:val="clear" w:color="auto" w:fill="auto"/>
        <w:spacing w:before="0" w:after="1570" w:line="220" w:lineRule="exact"/>
        <w:ind w:left="2840"/>
        <w:jc w:val="left"/>
      </w:pPr>
      <w:proofErr w:type="gramStart"/>
      <w:r>
        <w:rPr>
          <w:rStyle w:val="5"/>
          <w:color w:val="000000"/>
        </w:rPr>
        <w:t>(фамилия, имя, отчество,</w:t>
      </w:r>
      <w:proofErr w:type="gramEnd"/>
    </w:p>
    <w:p w:rsidR="00FE6265" w:rsidRDefault="00FE6265" w:rsidP="00FE6265">
      <w:pPr>
        <w:pStyle w:val="70"/>
        <w:shd w:val="clear" w:color="auto" w:fill="auto"/>
        <w:tabs>
          <w:tab w:val="right" w:leader="underscore" w:pos="9283"/>
        </w:tabs>
        <w:spacing w:before="0" w:after="161" w:line="80" w:lineRule="exact"/>
      </w:pPr>
      <w:r>
        <w:rPr>
          <w:rStyle w:val="7"/>
          <w:color w:val="000000"/>
        </w:rPr>
        <w:tab/>
        <w:t>5</w:t>
      </w:r>
    </w:p>
    <w:p w:rsidR="00FE6265" w:rsidRDefault="00FE6265" w:rsidP="00FE6265">
      <w:pPr>
        <w:pStyle w:val="51"/>
        <w:shd w:val="clear" w:color="auto" w:fill="auto"/>
        <w:spacing w:before="0" w:after="76" w:line="220" w:lineRule="exact"/>
        <w:ind w:left="220"/>
        <w:jc w:val="center"/>
        <w:rPr>
          <w:rStyle w:val="5"/>
          <w:color w:val="000000"/>
        </w:rPr>
      </w:pPr>
      <w:r>
        <w:rPr>
          <w:rStyle w:val="5"/>
          <w:color w:val="000000"/>
        </w:rPr>
        <w:t>должность, место работы участника конкурса)</w:t>
      </w:r>
    </w:p>
    <w:p w:rsidR="00F15F68" w:rsidRDefault="00F15F68" w:rsidP="00FE6265">
      <w:pPr>
        <w:pStyle w:val="51"/>
        <w:shd w:val="clear" w:color="auto" w:fill="auto"/>
        <w:spacing w:before="0" w:after="76" w:line="220" w:lineRule="exact"/>
        <w:ind w:left="220"/>
        <w:jc w:val="center"/>
        <w:rPr>
          <w:rStyle w:val="5"/>
          <w:color w:val="000000"/>
        </w:rPr>
      </w:pPr>
    </w:p>
    <w:p w:rsidR="00F15F68" w:rsidRDefault="00F15F68" w:rsidP="00FE6265">
      <w:pPr>
        <w:pStyle w:val="51"/>
        <w:shd w:val="clear" w:color="auto" w:fill="auto"/>
        <w:spacing w:before="0" w:after="76" w:line="220" w:lineRule="exact"/>
        <w:ind w:left="220"/>
        <w:jc w:val="center"/>
      </w:pPr>
    </w:p>
    <w:p w:rsidR="00FE6265" w:rsidRDefault="00FE6265" w:rsidP="00FE6265">
      <w:pPr>
        <w:pStyle w:val="a3"/>
        <w:shd w:val="clear" w:color="auto" w:fill="auto"/>
        <w:spacing w:before="0" w:after="2089" w:line="322" w:lineRule="exact"/>
        <w:ind w:left="20" w:right="20" w:firstLine="0"/>
      </w:pPr>
      <w:r>
        <w:rPr>
          <w:rStyle w:val="1"/>
          <w:color w:val="000000"/>
        </w:rPr>
        <w:t xml:space="preserve">на участие в </w:t>
      </w:r>
      <w:r w:rsidR="000F50F0">
        <w:rPr>
          <w:rStyle w:val="1"/>
          <w:color w:val="000000"/>
        </w:rPr>
        <w:t xml:space="preserve">районном </w:t>
      </w:r>
      <w:r>
        <w:rPr>
          <w:rStyle w:val="1"/>
          <w:color w:val="000000"/>
        </w:rPr>
        <w:t>конкурсе «</w:t>
      </w:r>
      <w:r w:rsidR="00F15F68">
        <w:rPr>
          <w:rStyle w:val="1"/>
          <w:color w:val="000000"/>
        </w:rPr>
        <w:t>Педагогический дебют</w:t>
      </w:r>
      <w:r>
        <w:rPr>
          <w:rStyle w:val="1"/>
          <w:color w:val="000000"/>
        </w:rPr>
        <w:t xml:space="preserve"> - 201</w:t>
      </w:r>
      <w:r w:rsidR="001F4861">
        <w:rPr>
          <w:rStyle w:val="1"/>
          <w:color w:val="000000"/>
        </w:rPr>
        <w:t>7</w:t>
      </w:r>
      <w:r>
        <w:rPr>
          <w:rStyle w:val="1"/>
          <w:color w:val="000000"/>
        </w:rPr>
        <w:t>».</w:t>
      </w:r>
    </w:p>
    <w:p w:rsidR="00FE6265" w:rsidRDefault="00FE6265" w:rsidP="00FE6265">
      <w:pPr>
        <w:pStyle w:val="a3"/>
        <w:shd w:val="clear" w:color="auto" w:fill="auto"/>
        <w:spacing w:before="0" w:after="140" w:line="260" w:lineRule="exact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Должность руководителя</w:t>
      </w:r>
    </w:p>
    <w:p w:rsidR="000F50F0" w:rsidRDefault="000F50F0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  <w:rPr>
          <w:rStyle w:val="5"/>
          <w:color w:val="000000"/>
        </w:rPr>
      </w:pPr>
    </w:p>
    <w:p w:rsidR="00FE6265" w:rsidRDefault="00FE6265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</w:pPr>
      <w:r>
        <w:rPr>
          <w:rStyle w:val="5"/>
          <w:color w:val="000000"/>
        </w:rPr>
        <w:t>(фамилия, имя, отчество)</w:t>
      </w:r>
      <w:r>
        <w:rPr>
          <w:rStyle w:val="5"/>
          <w:color w:val="000000"/>
        </w:rPr>
        <w:tab/>
        <w:t>(подпись)</w:t>
      </w:r>
    </w:p>
    <w:p w:rsidR="00FE6265" w:rsidRDefault="00FE6265" w:rsidP="00FE6265">
      <w:pPr>
        <w:pStyle w:val="51"/>
        <w:shd w:val="clear" w:color="auto" w:fill="auto"/>
        <w:spacing w:before="0" w:line="720" w:lineRule="exact"/>
        <w:ind w:left="20"/>
      </w:pPr>
      <w:r>
        <w:rPr>
          <w:rStyle w:val="5"/>
          <w:color w:val="000000"/>
        </w:rPr>
        <w:t>М. П.</w:t>
      </w: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A673A" w:rsidRDefault="000A673A" w:rsidP="000F50F0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0F50F0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2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0F50F0">
        <w:rPr>
          <w:rStyle w:val="5"/>
          <w:color w:val="000000"/>
        </w:rPr>
        <w:t xml:space="preserve"> оргкомитет районного конкурса </w:t>
      </w:r>
    </w:p>
    <w:p w:rsidR="000F50F0" w:rsidRPr="000F50F0" w:rsidRDefault="000F50F0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>«</w:t>
      </w:r>
      <w:r w:rsidR="00F15F68">
        <w:rPr>
          <w:rStyle w:val="5"/>
          <w:color w:val="000000"/>
        </w:rPr>
        <w:t>Педагогический дебют</w:t>
      </w:r>
      <w:r>
        <w:rPr>
          <w:rStyle w:val="5"/>
          <w:color w:val="000000"/>
        </w:rPr>
        <w:t xml:space="preserve"> — 201</w:t>
      </w:r>
      <w:r w:rsidR="001F4861">
        <w:rPr>
          <w:rStyle w:val="5"/>
          <w:color w:val="000000"/>
        </w:rPr>
        <w:t>7</w:t>
      </w:r>
      <w:r>
        <w:rPr>
          <w:rStyle w:val="5"/>
          <w:color w:val="000000"/>
        </w:rPr>
        <w:t>»</w:t>
      </w:r>
    </w:p>
    <w:p w:rsidR="000A673A" w:rsidRDefault="000A673A" w:rsidP="004B0BEC">
      <w:pPr>
        <w:pStyle w:val="310"/>
        <w:shd w:val="clear" w:color="auto" w:fill="auto"/>
        <w:spacing w:before="0" w:after="60" w:line="260" w:lineRule="exact"/>
        <w:ind w:left="20" w:firstLine="0"/>
        <w:rPr>
          <w:rStyle w:val="31"/>
          <w:color w:val="000000"/>
        </w:rPr>
      </w:pPr>
    </w:p>
    <w:p w:rsidR="00FE6265" w:rsidRPr="00496910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 w:rsidRPr="00496910">
        <w:rPr>
          <w:rStyle w:val="31"/>
          <w:color w:val="000000"/>
        </w:rPr>
        <w:t>Анкета</w:t>
      </w:r>
    </w:p>
    <w:p w:rsidR="00FE6265" w:rsidRDefault="00FE6265" w:rsidP="00496910">
      <w:pPr>
        <w:pStyle w:val="310"/>
        <w:shd w:val="clear" w:color="auto" w:fill="auto"/>
        <w:spacing w:before="0" w:after="0" w:line="260" w:lineRule="exact"/>
        <w:ind w:left="240" w:firstLine="0"/>
        <w:rPr>
          <w:rStyle w:val="31"/>
          <w:color w:val="000000"/>
        </w:rPr>
      </w:pPr>
      <w:r w:rsidRPr="00496910">
        <w:rPr>
          <w:rStyle w:val="31"/>
          <w:color w:val="000000"/>
        </w:rPr>
        <w:t xml:space="preserve">участника </w:t>
      </w:r>
      <w:r w:rsidR="003C70AB" w:rsidRPr="00496910">
        <w:rPr>
          <w:rStyle w:val="31"/>
          <w:color w:val="000000"/>
        </w:rPr>
        <w:t>районного</w:t>
      </w:r>
      <w:r w:rsidRPr="00496910">
        <w:rPr>
          <w:rStyle w:val="31"/>
          <w:color w:val="000000"/>
        </w:rPr>
        <w:t xml:space="preserve"> конкурса «</w:t>
      </w:r>
      <w:r w:rsidR="000A673A">
        <w:rPr>
          <w:rStyle w:val="31"/>
          <w:color w:val="000000"/>
        </w:rPr>
        <w:t>Педагогический дебют</w:t>
      </w:r>
      <w:r w:rsidRPr="00496910">
        <w:rPr>
          <w:rStyle w:val="31"/>
          <w:color w:val="000000"/>
        </w:rPr>
        <w:t xml:space="preserve"> - 201</w:t>
      </w:r>
      <w:r w:rsidR="001F4861">
        <w:rPr>
          <w:rStyle w:val="31"/>
          <w:color w:val="000000"/>
        </w:rPr>
        <w:t>7</w:t>
      </w:r>
      <w:r w:rsidRPr="00496910">
        <w:rPr>
          <w:rStyle w:val="31"/>
          <w:color w:val="000000"/>
        </w:rPr>
        <w:t>»</w:t>
      </w:r>
    </w:p>
    <w:p w:rsidR="000A673A" w:rsidRPr="00496910" w:rsidRDefault="000A673A" w:rsidP="00496910">
      <w:pPr>
        <w:pStyle w:val="310"/>
        <w:shd w:val="clear" w:color="auto" w:fill="auto"/>
        <w:spacing w:before="0" w:after="0" w:line="260" w:lineRule="exact"/>
        <w:ind w:left="240" w:firstLine="0"/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Фамилия имя отчество________________________________________________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Дата рождения  «_______»_____________________19       г.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рождения________________________________________________________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Базовое образование (укажите название и год окончания вуза и факультета</w:t>
      </w:r>
      <w:r w:rsidR="00616C82">
        <w:rPr>
          <w:rFonts w:ascii="Times New Roman" w:hAnsi="Times New Roman" w:cs="Times New Roman"/>
        </w:rPr>
        <w:t>, специальность по диплому</w:t>
      </w:r>
      <w:r w:rsidRPr="00496910">
        <w:rPr>
          <w:rFonts w:ascii="Times New Roman" w:hAnsi="Times New Roman" w:cs="Times New Roman"/>
        </w:rPr>
        <w:t xml:space="preserve">)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работы, должность</w:t>
      </w: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Педагогический стаж (полных лет) и квалификационная категория 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Публикации в периодических изданиях (укажите </w:t>
      </w:r>
      <w:r w:rsidR="00616C82">
        <w:rPr>
          <w:rFonts w:ascii="Times New Roman" w:hAnsi="Times New Roman" w:cs="Times New Roman"/>
        </w:rPr>
        <w:t xml:space="preserve">год, </w:t>
      </w:r>
      <w:r w:rsidRPr="00496910">
        <w:rPr>
          <w:rFonts w:ascii="Times New Roman" w:hAnsi="Times New Roman" w:cs="Times New Roman"/>
        </w:rPr>
        <w:t xml:space="preserve">название публикации и издания)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Классное руководство в настоящее время, в каком классе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Общественная деятельность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Ваш любимый афоризм или девиз 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Хобби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Дополнительные сведения. Факты, достойные упоминания: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</w:t>
      </w:r>
    </w:p>
    <w:p w:rsid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</w:rPr>
        <w:t>Рабочий адрес</w:t>
      </w:r>
      <w:proofErr w:type="gramStart"/>
      <w:r w:rsidRPr="00496910">
        <w:rPr>
          <w:rFonts w:ascii="Times New Roman" w:hAnsi="Times New Roman" w:cs="Times New Roman"/>
        </w:rPr>
        <w:t xml:space="preserve"> (       )____________________</w:t>
      </w:r>
      <w:r w:rsidR="00616C82">
        <w:rPr>
          <w:rFonts w:ascii="Times New Roman" w:hAnsi="Times New Roman" w:cs="Times New Roman"/>
        </w:rPr>
        <w:t>________</w:t>
      </w:r>
      <w:r w:rsidRPr="00496910">
        <w:rPr>
          <w:rFonts w:ascii="Times New Roman" w:hAnsi="Times New Roman" w:cs="Times New Roman"/>
        </w:rPr>
        <w:t>_________</w:t>
      </w:r>
      <w:r w:rsidR="00616C82">
        <w:rPr>
          <w:rFonts w:ascii="Times New Roman" w:hAnsi="Times New Roman" w:cs="Times New Roman"/>
        </w:rPr>
        <w:t xml:space="preserve"> </w:t>
      </w:r>
      <w:proofErr w:type="gramEnd"/>
      <w:r w:rsidRPr="00496910">
        <w:rPr>
          <w:rFonts w:ascii="Times New Roman" w:hAnsi="Times New Roman" w:cs="Times New Roman"/>
        </w:rPr>
        <w:t>Рабочий телефон (_____) _____________</w:t>
      </w:r>
      <w:r w:rsidRPr="00496910">
        <w:rPr>
          <w:rFonts w:ascii="Times New Roman" w:hAnsi="Times New Roman" w:cs="Times New Roman"/>
          <w:i/>
        </w:rPr>
        <w:t xml:space="preserve"> </w:t>
      </w:r>
    </w:p>
    <w:p w:rsidR="00496910" w:rsidRPr="00496910" w:rsidRDefault="00616C82" w:rsidP="0049691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Домашний</w:t>
      </w:r>
      <w:r w:rsidRPr="00496910">
        <w:rPr>
          <w:rFonts w:ascii="Times New Roman" w:hAnsi="Times New Roman" w:cs="Times New Roman"/>
        </w:rPr>
        <w:t xml:space="preserve"> адрес</w:t>
      </w:r>
      <w:proofErr w:type="gramStart"/>
      <w:r w:rsidRPr="00496910">
        <w:rPr>
          <w:rFonts w:ascii="Times New Roman" w:hAnsi="Times New Roman" w:cs="Times New Roman"/>
        </w:rPr>
        <w:t xml:space="preserve"> (       )___________________________________</w:t>
      </w:r>
      <w:r>
        <w:rPr>
          <w:rFonts w:ascii="Times New Roman" w:hAnsi="Times New Roman" w:cs="Times New Roman"/>
        </w:rPr>
        <w:t xml:space="preserve"> </w:t>
      </w:r>
      <w:proofErr w:type="gramEnd"/>
      <w:r w:rsidR="00496910" w:rsidRPr="00496910">
        <w:rPr>
          <w:rFonts w:ascii="Times New Roman" w:hAnsi="Times New Roman" w:cs="Times New Roman"/>
        </w:rPr>
        <w:t>Мобильны</w:t>
      </w:r>
      <w:r>
        <w:rPr>
          <w:rFonts w:ascii="Times New Roman" w:hAnsi="Times New Roman" w:cs="Times New Roman"/>
        </w:rPr>
        <w:t>й телефон_________________</w:t>
      </w:r>
    </w:p>
    <w:p w:rsidR="00496910" w:rsidRP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  <w:color w:val="000000"/>
        </w:rPr>
        <w:t>Личная электронная почта__________________________________________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личного сайта в Интернете____________________________________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школьного сайта в Интернете_________________________________</w:t>
      </w:r>
    </w:p>
    <w:p w:rsidR="00616C82" w:rsidRDefault="00616C82" w:rsidP="0049691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Анкету заполнил (подпись) ____________ (ФИО)_______________________________</w:t>
      </w:r>
    </w:p>
    <w:p w:rsidR="00616C82" w:rsidRDefault="00616C82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Направляя данную анкету, участник конкурса даёт согласие на обработку вышеуказанных персональных данных исключительно для целей проведения конкурса в соответствии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496910">
          <w:rPr>
            <w:rFonts w:ascii="Times New Roman" w:hAnsi="Times New Roman" w:cs="Times New Roman"/>
          </w:rPr>
          <w:t>2006 г</w:t>
        </w:r>
      </w:smartTag>
      <w:r w:rsidRPr="00496910">
        <w:rPr>
          <w:rFonts w:ascii="Times New Roman" w:hAnsi="Times New Roman" w:cs="Times New Roman"/>
        </w:rPr>
        <w:t>. N 152-ФЗ «О персональных данных».</w:t>
      </w:r>
    </w:p>
    <w:p w:rsidR="00FE6265" w:rsidRDefault="00FE6265" w:rsidP="00FE6265">
      <w:pPr>
        <w:rPr>
          <w:sz w:val="2"/>
          <w:szCs w:val="2"/>
        </w:rPr>
        <w:sectPr w:rsidR="00FE6265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type w:val="continuous"/>
          <w:pgSz w:w="11909" w:h="16838"/>
          <w:pgMar w:top="1330" w:right="941" w:bottom="1619" w:left="941" w:header="0" w:footer="3" w:gutter="0"/>
          <w:cols w:space="720"/>
          <w:noEndnote/>
          <w:docGrid w:linePitch="360"/>
        </w:sectPr>
      </w:pPr>
    </w:p>
    <w:p w:rsidR="000742A0" w:rsidRDefault="000742A0" w:rsidP="000742A0">
      <w:pPr>
        <w:pStyle w:val="40"/>
        <w:shd w:val="clear" w:color="auto" w:fill="auto"/>
        <w:spacing w:before="0" w:after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3</w:t>
      </w:r>
    </w:p>
    <w:p w:rsidR="00D0761E" w:rsidRPr="000F50F0" w:rsidRDefault="000742A0" w:rsidP="00D0761E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 xml:space="preserve">в оргкомитет районного конкурса </w:t>
      </w:r>
      <w:r w:rsidR="00D0761E">
        <w:rPr>
          <w:rStyle w:val="5"/>
          <w:color w:val="000000"/>
        </w:rPr>
        <w:t>«Педагогический дебют — 201</w:t>
      </w:r>
      <w:r w:rsidR="001F4861">
        <w:rPr>
          <w:rStyle w:val="5"/>
          <w:color w:val="000000"/>
        </w:rPr>
        <w:t>7</w:t>
      </w:r>
      <w:r w:rsidR="00D0761E">
        <w:rPr>
          <w:rStyle w:val="5"/>
          <w:color w:val="000000"/>
        </w:rPr>
        <w:t>»</w:t>
      </w:r>
    </w:p>
    <w:p w:rsidR="000742A0" w:rsidRDefault="000742A0" w:rsidP="000742A0">
      <w:pPr>
        <w:pStyle w:val="310"/>
        <w:shd w:val="clear" w:color="auto" w:fill="auto"/>
        <w:spacing w:before="0" w:after="0" w:line="260" w:lineRule="exact"/>
        <w:ind w:right="300" w:firstLine="0"/>
        <w:jc w:val="right"/>
        <w:rPr>
          <w:rStyle w:val="31"/>
          <w:color w:val="000000"/>
        </w:rPr>
      </w:pPr>
    </w:p>
    <w:p w:rsidR="00FE6265" w:rsidRDefault="000742A0" w:rsidP="00FE6265">
      <w:pPr>
        <w:pStyle w:val="310"/>
        <w:shd w:val="clear" w:color="auto" w:fill="auto"/>
        <w:spacing w:before="0" w:after="0" w:line="260" w:lineRule="exact"/>
        <w:ind w:right="300" w:firstLine="0"/>
      </w:pPr>
      <w:r>
        <w:rPr>
          <w:rStyle w:val="31"/>
          <w:color w:val="000000"/>
        </w:rPr>
        <w:t>З</w:t>
      </w:r>
      <w:r w:rsidR="00FE6265">
        <w:rPr>
          <w:rStyle w:val="31"/>
          <w:color w:val="000000"/>
        </w:rPr>
        <w:t>аявка заполняется на отдельном листе!</w:t>
      </w:r>
    </w:p>
    <w:p w:rsidR="00FE6265" w:rsidRDefault="00FE6265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t>(Просим сохранять табличную форму заполнения)</w:t>
      </w:r>
    </w:p>
    <w:p w:rsidR="004B0BEC" w:rsidRDefault="004B0BEC" w:rsidP="004B0BEC">
      <w:pPr>
        <w:pStyle w:val="af4"/>
        <w:rPr>
          <w:sz w:val="24"/>
          <w:szCs w:val="24"/>
        </w:rPr>
      </w:pPr>
      <w:r w:rsidRPr="004B0BEC">
        <w:rPr>
          <w:sz w:val="24"/>
          <w:szCs w:val="24"/>
        </w:rPr>
        <w:t xml:space="preserve">Заявка на представление </w:t>
      </w:r>
      <w:r w:rsidR="00397D03">
        <w:rPr>
          <w:sz w:val="24"/>
          <w:szCs w:val="24"/>
        </w:rPr>
        <w:t>проекта «Моя инициатива в образовании»</w:t>
      </w:r>
    </w:p>
    <w:p w:rsidR="00397D03" w:rsidRPr="004B0BEC" w:rsidRDefault="00397D03" w:rsidP="004B0BEC">
      <w:pPr>
        <w:pStyle w:val="af4"/>
        <w:rPr>
          <w:sz w:val="24"/>
          <w:szCs w:val="24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7740"/>
      </w:tblGrid>
      <w:tr w:rsidR="004B0BEC" w:rsidRPr="004B0BEC" w:rsidTr="006D44DD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Фамилия, имя, отчество конкурсанта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tabs>
                <w:tab w:val="num" w:pos="1080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Перечень необходимого оборудования (по минимуму)</w:t>
            </w:r>
          </w:p>
        </w:tc>
      </w:tr>
      <w:tr w:rsidR="004B0BEC" w:rsidRPr="004B0BEC" w:rsidTr="004B0BEC">
        <w:trPr>
          <w:cantSplit/>
          <w:trHeight w:val="80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BEC" w:rsidRPr="004B0BEC" w:rsidTr="006D44DD">
        <w:trPr>
          <w:cantSplit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Мобильный телефон</w:t>
            </w:r>
          </w:p>
        </w:tc>
      </w:tr>
    </w:tbl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1F4861" w:rsidRDefault="001F4861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1F4861" w:rsidRDefault="001F4861" w:rsidP="001F4861">
      <w:pPr>
        <w:pStyle w:val="aa"/>
        <w:framePr w:w="10277" w:wrap="notBeside" w:vAnchor="text" w:hAnchor="page" w:x="946" w:y="387"/>
        <w:shd w:val="clear" w:color="auto" w:fill="auto"/>
        <w:spacing w:line="230" w:lineRule="exact"/>
        <w:jc w:val="center"/>
        <w:rPr>
          <w:rStyle w:val="a9"/>
          <w:b/>
          <w:color w:val="000000"/>
        </w:rPr>
      </w:pPr>
      <w:r w:rsidRPr="004B0BEC">
        <w:rPr>
          <w:rStyle w:val="a9"/>
          <w:b/>
          <w:color w:val="000000"/>
        </w:rPr>
        <w:t xml:space="preserve">Заявка на </w:t>
      </w:r>
      <w:r w:rsidR="0036062B">
        <w:rPr>
          <w:rStyle w:val="a9"/>
          <w:b/>
          <w:color w:val="000000"/>
        </w:rPr>
        <w:t>проведение урока</w:t>
      </w:r>
    </w:p>
    <w:p w:rsidR="001F4861" w:rsidRDefault="001F4861" w:rsidP="001F4861">
      <w:pPr>
        <w:pStyle w:val="aa"/>
        <w:framePr w:w="10277" w:wrap="notBeside" w:vAnchor="text" w:hAnchor="page" w:x="946" w:y="387"/>
        <w:shd w:val="clear" w:color="auto" w:fill="auto"/>
        <w:spacing w:line="230" w:lineRule="exact"/>
        <w:jc w:val="center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554"/>
        <w:gridCol w:w="2064"/>
        <w:gridCol w:w="1258"/>
        <w:gridCol w:w="4402"/>
      </w:tblGrid>
      <w:tr w:rsidR="001F4861" w:rsidTr="001F0548">
        <w:trPr>
          <w:trHeight w:hRule="exact" w:val="840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F4861" w:rsidRDefault="001F4861" w:rsidP="001F0548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Фамилия, имя, отчество конкурсанта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F4861" w:rsidRDefault="001F4861" w:rsidP="001F0548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12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Название</w:t>
            </w:r>
          </w:p>
          <w:p w:rsidR="001F4861" w:rsidRDefault="001F4861" w:rsidP="001F0548">
            <w:pPr>
              <w:pStyle w:val="a3"/>
              <w:framePr w:w="10277" w:wrap="notBeside" w:vAnchor="text" w:hAnchor="page" w:x="946" w:y="387"/>
              <w:shd w:val="clear" w:color="auto" w:fill="auto"/>
              <w:spacing w:before="12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предмета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F4861" w:rsidRDefault="001F4861" w:rsidP="001F0548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Класс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F4861" w:rsidRDefault="001F4861" w:rsidP="001F0548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1"/>
                <w:color w:val="000000"/>
              </w:rPr>
              <w:t>Перечень оборудования, необходимого для занятия (по минимуму)</w:t>
            </w:r>
          </w:p>
        </w:tc>
      </w:tr>
      <w:tr w:rsidR="001F4861" w:rsidTr="001F0548">
        <w:trPr>
          <w:trHeight w:hRule="exact" w:val="1118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F4861" w:rsidRDefault="001F4861" w:rsidP="001F0548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F4861" w:rsidRDefault="001F4861" w:rsidP="001F0548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F4861" w:rsidRDefault="001F4861" w:rsidP="001F0548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F4861" w:rsidRDefault="001F4861" w:rsidP="001F0548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</w:tr>
      <w:tr w:rsidR="001F4861" w:rsidTr="001F0548">
        <w:trPr>
          <w:trHeight w:hRule="exact" w:val="293"/>
          <w:jc w:val="center"/>
        </w:trPr>
        <w:tc>
          <w:tcPr>
            <w:tcW w:w="102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861" w:rsidRDefault="001F4861" w:rsidP="001F0548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Мобильный телефон</w:t>
            </w:r>
          </w:p>
        </w:tc>
      </w:tr>
    </w:tbl>
    <w:p w:rsidR="001F4861" w:rsidRDefault="001F4861" w:rsidP="001F4861">
      <w:pPr>
        <w:pStyle w:val="a3"/>
        <w:shd w:val="clear" w:color="auto" w:fill="auto"/>
        <w:spacing w:before="0" w:after="917" w:line="260" w:lineRule="exact"/>
        <w:ind w:right="300" w:firstLine="0"/>
        <w:jc w:val="center"/>
      </w:pPr>
    </w:p>
    <w:p w:rsidR="001F4861" w:rsidRDefault="001F4861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4B0BEC" w:rsidRPr="004B0BEC" w:rsidRDefault="004B0BEC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  <w:r w:rsidRPr="004B0BEC">
        <w:rPr>
          <w:rFonts w:ascii="Times New Roman" w:hAnsi="Times New Roman" w:cs="Times New Roman"/>
          <w:b/>
        </w:rPr>
        <w:lastRenderedPageBreak/>
        <w:t>Форма 4</w:t>
      </w: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Согласие </w:t>
      </w:r>
    </w:p>
    <w:p w:rsidR="004B0BEC" w:rsidRPr="004B0BEC" w:rsidRDefault="004B0BEC" w:rsidP="004B0BEC">
      <w:pPr>
        <w:shd w:val="clear" w:color="auto" w:fill="FFFFFF"/>
        <w:spacing w:line="319" w:lineRule="exact"/>
        <w:ind w:right="-5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на обработку персональных данных</w:t>
      </w:r>
    </w:p>
    <w:p w:rsidR="004B0BEC" w:rsidRPr="004B0BEC" w:rsidRDefault="004B0BEC" w:rsidP="004B0BEC">
      <w:pPr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sz w:val="28"/>
          <w:szCs w:val="28"/>
        </w:rPr>
        <w:t xml:space="preserve">Я, _____________________________________________, даю согласие </w:t>
      </w:r>
    </w:p>
    <w:p w:rsidR="004B0BEC" w:rsidRPr="004B0BEC" w:rsidRDefault="004B0BEC" w:rsidP="004B0BEC">
      <w:pPr>
        <w:ind w:left="2124" w:firstLine="708"/>
        <w:rPr>
          <w:rFonts w:ascii="Times New Roman" w:hAnsi="Times New Roman" w:cs="Times New Roman"/>
          <w:color w:val="000000"/>
          <w:spacing w:val="3"/>
        </w:rPr>
      </w:pPr>
      <w:r w:rsidRPr="004B0BEC">
        <w:rPr>
          <w:rFonts w:ascii="Times New Roman" w:hAnsi="Times New Roman" w:cs="Times New Roman"/>
          <w:sz w:val="28"/>
          <w:szCs w:val="28"/>
        </w:rPr>
        <w:t>(</w:t>
      </w:r>
      <w:r w:rsidRPr="004B0BEC">
        <w:rPr>
          <w:rFonts w:ascii="Times New Roman" w:hAnsi="Times New Roman" w:cs="Times New Roman"/>
          <w:color w:val="000000"/>
          <w:spacing w:val="3"/>
        </w:rPr>
        <w:t>фамилия имя отчество)</w:t>
      </w:r>
    </w:p>
    <w:p w:rsidR="004B0BEC" w:rsidRPr="004B0BEC" w:rsidRDefault="00204C01" w:rsidP="004B0BEC">
      <w:pPr>
        <w:shd w:val="clear" w:color="auto" w:fill="FFFFFF"/>
        <w:spacing w:line="298" w:lineRule="exac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управлению образования администрации муниципального района «Волоконовский район»</w:t>
      </w:r>
      <w:r w:rsidR="004B0BEC" w:rsidRPr="004B0BEC">
        <w:rPr>
          <w:rFonts w:ascii="Times New Roman" w:hAnsi="Times New Roman" w:cs="Times New Roman"/>
          <w:sz w:val="28"/>
          <w:szCs w:val="28"/>
        </w:rPr>
        <w:t xml:space="preserve"> </w:t>
      </w:r>
      <w:r w:rsidR="004B0BEC" w:rsidRPr="004B0BE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на </w:t>
      </w:r>
      <w:r w:rsidR="004B0BEC" w:rsidRPr="004B0BEC">
        <w:rPr>
          <w:rFonts w:ascii="Times New Roman" w:hAnsi="Times New Roman" w:cs="Times New Roman"/>
          <w:color w:val="000000"/>
          <w:sz w:val="28"/>
          <w:szCs w:val="28"/>
        </w:rPr>
        <w:t>автоматизированную, а также без использования средств автоматизации обработку моих персональных данных, включающих: фамилию, имя, отчество, дату и место рождения, номер основного документа, удостоверяющего личность, сведения о дате выдачи указанного документа и выдавшем их органе, адрес регистрации, номере страхового свидетельства обязательного пенсионного страхования, идентификационном номере налогоплательщика, и совершение действий, предусмотренных п. 3 ч</w:t>
      </w:r>
      <w:proofErr w:type="gramEnd"/>
      <w:r w:rsidR="004B0BEC" w:rsidRPr="004B0BEC">
        <w:rPr>
          <w:rFonts w:ascii="Times New Roman" w:hAnsi="Times New Roman" w:cs="Times New Roman"/>
          <w:color w:val="000000"/>
          <w:sz w:val="28"/>
          <w:szCs w:val="28"/>
        </w:rPr>
        <w:t>. 1 ст. 3 Федерального закона от 27 июля 2006 года № 152-ФЗ "О персональных данных".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 xml:space="preserve">Я согласен (а) на передачу своих персональных данных в </w:t>
      </w:r>
      <w:r w:rsidR="00204C01">
        <w:rPr>
          <w:rFonts w:ascii="Times New Roman" w:hAnsi="Times New Roman" w:cs="Times New Roman"/>
          <w:sz w:val="28"/>
          <w:szCs w:val="28"/>
        </w:rPr>
        <w:t>управление образования администрации района</w:t>
      </w:r>
      <w:r w:rsidRPr="004B0BEC">
        <w:rPr>
          <w:rFonts w:ascii="Times New Roman" w:hAnsi="Times New Roman" w:cs="Times New Roman"/>
          <w:sz w:val="28"/>
          <w:szCs w:val="28"/>
        </w:rPr>
        <w:t>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>Настоящее согласие действует со дня его подписания до дня отзыва в письменной форме.</w:t>
      </w:r>
    </w:p>
    <w:p w:rsidR="004B0BEC" w:rsidRPr="004B0BEC" w:rsidRDefault="004B0BEC" w:rsidP="004B0BEC">
      <w:pPr>
        <w:shd w:val="clear" w:color="auto" w:fill="FFFFFF"/>
        <w:tabs>
          <w:tab w:val="left" w:leader="underscore" w:pos="2203"/>
          <w:tab w:val="left" w:pos="3134"/>
          <w:tab w:val="left" w:leader="underscore" w:pos="6403"/>
          <w:tab w:val="left" w:pos="7308"/>
          <w:tab w:val="left" w:leader="underscore" w:pos="9185"/>
        </w:tabs>
        <w:spacing w:line="749" w:lineRule="exact"/>
        <w:ind w:left="53" w:right="509" w:firstLine="1289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  <w:r w:rsidRPr="004B0BEC">
        <w:rPr>
          <w:rFonts w:ascii="Times New Roman" w:hAnsi="Times New Roman" w:cs="Times New Roman"/>
          <w:color w:val="000000"/>
          <w:spacing w:val="-4"/>
          <w:sz w:val="28"/>
          <w:szCs w:val="28"/>
        </w:rPr>
        <w:t>Дата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>Подпись  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04C01" w:rsidRDefault="00204C01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C1767" w:rsidRPr="00D0761E" w:rsidRDefault="002C1767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 w:rsidRPr="00D0761E">
        <w:rPr>
          <w:rStyle w:val="5"/>
        </w:rPr>
        <w:lastRenderedPageBreak/>
        <w:t xml:space="preserve">Приложение № 2 </w:t>
      </w:r>
      <w:r w:rsidR="00892A5D" w:rsidRPr="00D0761E">
        <w:rPr>
          <w:rStyle w:val="5"/>
        </w:rPr>
        <w:t xml:space="preserve"> </w:t>
      </w:r>
      <w:r w:rsidRPr="00D0761E">
        <w:rPr>
          <w:rStyle w:val="5"/>
        </w:rPr>
        <w:t xml:space="preserve">к приказу управления образования администрации муниципального района «Волоконовский район»                             </w:t>
      </w:r>
      <w:r w:rsidRPr="00D0761E">
        <w:rPr>
          <w:rStyle w:val="50"/>
        </w:rPr>
        <w:t>от</w:t>
      </w:r>
      <w:r w:rsidR="00D0761E" w:rsidRPr="00D0761E">
        <w:rPr>
          <w:rStyle w:val="50"/>
        </w:rPr>
        <w:t xml:space="preserve"> 2</w:t>
      </w:r>
      <w:r w:rsidR="001F4861">
        <w:rPr>
          <w:rStyle w:val="50"/>
        </w:rPr>
        <w:t>6</w:t>
      </w:r>
      <w:r w:rsidR="00D0761E" w:rsidRPr="00D0761E">
        <w:rPr>
          <w:rStyle w:val="50"/>
        </w:rPr>
        <w:t xml:space="preserve"> декабря</w:t>
      </w:r>
      <w:r w:rsidRPr="00D0761E">
        <w:rPr>
          <w:rStyle w:val="50"/>
        </w:rPr>
        <w:t xml:space="preserve"> 201</w:t>
      </w:r>
      <w:r w:rsidR="001F4861">
        <w:rPr>
          <w:rStyle w:val="50"/>
        </w:rPr>
        <w:t>6</w:t>
      </w:r>
      <w:r w:rsidRPr="00D0761E">
        <w:rPr>
          <w:rStyle w:val="50"/>
        </w:rPr>
        <w:t xml:space="preserve"> г.</w:t>
      </w:r>
      <w:r w:rsidRPr="00D0761E">
        <w:rPr>
          <w:rStyle w:val="5"/>
        </w:rPr>
        <w:t xml:space="preserve"> </w:t>
      </w:r>
      <w:r w:rsidRPr="00D0761E">
        <w:rPr>
          <w:rStyle w:val="50"/>
        </w:rPr>
        <w:t>№</w:t>
      </w:r>
      <w:r w:rsidR="00D0761E" w:rsidRPr="00D0761E">
        <w:rPr>
          <w:rStyle w:val="50"/>
        </w:rPr>
        <w:t>1</w:t>
      </w:r>
      <w:r w:rsidR="001F4861">
        <w:rPr>
          <w:rStyle w:val="50"/>
        </w:rPr>
        <w:t>561</w:t>
      </w:r>
      <w:r w:rsidRPr="00D0761E">
        <w:rPr>
          <w:rStyle w:val="50"/>
        </w:rPr>
        <w:t xml:space="preserve"> </w:t>
      </w:r>
    </w:p>
    <w:p w:rsidR="002C1767" w:rsidRPr="002C1767" w:rsidRDefault="002C1767" w:rsidP="002C176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оргкомитета районного конкурса «</w:t>
      </w:r>
      <w:r w:rsidR="00397D03">
        <w:rPr>
          <w:b/>
          <w:bCs/>
        </w:rPr>
        <w:t xml:space="preserve">Педагогический дебют </w:t>
      </w:r>
      <w:r w:rsidRPr="00680B14">
        <w:rPr>
          <w:b/>
          <w:bCs/>
        </w:rPr>
        <w:t>-</w:t>
      </w:r>
      <w:r w:rsidR="00397D03">
        <w:rPr>
          <w:b/>
          <w:bCs/>
        </w:rPr>
        <w:t xml:space="preserve"> </w:t>
      </w:r>
      <w:r w:rsidRPr="00680B14">
        <w:rPr>
          <w:b/>
          <w:bCs/>
        </w:rPr>
        <w:t>201</w:t>
      </w:r>
      <w:r w:rsidR="001F4861">
        <w:rPr>
          <w:b/>
          <w:bCs/>
        </w:rPr>
        <w:t>7</w:t>
      </w:r>
      <w:r w:rsidRPr="00680B14">
        <w:rPr>
          <w:b/>
          <w:bCs/>
        </w:rPr>
        <w:t>»</w:t>
      </w:r>
    </w:p>
    <w:p w:rsidR="002C1767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861" w:rsidRPr="00680B14" w:rsidRDefault="001F4861" w:rsidP="001F48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1F4861" w:rsidRPr="00680B14" w:rsidTr="001F0548">
        <w:tc>
          <w:tcPr>
            <w:tcW w:w="5400" w:type="dxa"/>
          </w:tcPr>
          <w:p w:rsidR="001F4861" w:rsidRPr="00680B14" w:rsidRDefault="001F4861" w:rsidP="001F0548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Плескачёва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Наталия Евгеньевна</w:t>
            </w:r>
          </w:p>
        </w:tc>
        <w:tc>
          <w:tcPr>
            <w:tcW w:w="5040" w:type="dxa"/>
          </w:tcPr>
          <w:p w:rsidR="001F4861" w:rsidRPr="00680B14" w:rsidRDefault="001F4861" w:rsidP="001F05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председатель оргкомитета, начальник управления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</w:tc>
      </w:tr>
      <w:tr w:rsidR="001F4861" w:rsidRPr="00680B14" w:rsidTr="001F0548">
        <w:tc>
          <w:tcPr>
            <w:tcW w:w="5400" w:type="dxa"/>
          </w:tcPr>
          <w:p w:rsidR="001F4861" w:rsidRPr="00680B14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2. </w:t>
            </w:r>
            <w:proofErr w:type="spellStart"/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Степовая</w:t>
            </w:r>
            <w:proofErr w:type="spellEnd"/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Галина Дмитриевна</w:t>
            </w:r>
          </w:p>
        </w:tc>
        <w:tc>
          <w:tcPr>
            <w:tcW w:w="5040" w:type="dxa"/>
          </w:tcPr>
          <w:p w:rsidR="001F4861" w:rsidRPr="00680B14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оргкомитета, заместитель </w:t>
            </w:r>
            <w:proofErr w:type="gramStart"/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начальника управления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  <w:proofErr w:type="gramEnd"/>
          </w:p>
        </w:tc>
      </w:tr>
      <w:tr w:rsidR="001F4861" w:rsidRPr="00680B14" w:rsidTr="001F0548">
        <w:tc>
          <w:tcPr>
            <w:tcW w:w="5400" w:type="dxa"/>
          </w:tcPr>
          <w:p w:rsidR="001F4861" w:rsidRPr="00680B14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3. Пахомова Любовь Павловна</w:t>
            </w:r>
          </w:p>
          <w:p w:rsidR="001F4861" w:rsidRPr="00680B14" w:rsidRDefault="001F4861" w:rsidP="001F0548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861" w:rsidRPr="00680B14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1F4861" w:rsidRPr="00680B14" w:rsidRDefault="001F4861" w:rsidP="001F05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ателя оргкомитета, председатель 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Волоконовской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районной 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организации профсоюза работников народного образования и науки РФ</w:t>
            </w:r>
          </w:p>
        </w:tc>
      </w:tr>
      <w:tr w:rsidR="001F4861" w:rsidRPr="00680B14" w:rsidTr="001F0548">
        <w:tc>
          <w:tcPr>
            <w:tcW w:w="5400" w:type="dxa"/>
          </w:tcPr>
          <w:p w:rsidR="001F4861" w:rsidRPr="00680B14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Панкова Алла Николаевна</w:t>
            </w:r>
          </w:p>
          <w:p w:rsidR="001F4861" w:rsidRPr="00680B14" w:rsidRDefault="001F4861" w:rsidP="001F0548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861" w:rsidRPr="00680B14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1F4861" w:rsidRPr="00680B14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 оргкомитета, директор МЦОКО</w:t>
            </w:r>
          </w:p>
          <w:p w:rsidR="001F4861" w:rsidRPr="00680B14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861" w:rsidRPr="00680B14" w:rsidTr="001F0548">
        <w:tc>
          <w:tcPr>
            <w:tcW w:w="5400" w:type="dxa"/>
          </w:tcPr>
          <w:p w:rsidR="001F4861" w:rsidRPr="00680B14" w:rsidRDefault="001F4861" w:rsidP="001F0548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1F4861" w:rsidRPr="00680B14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4861" w:rsidRPr="00680B14" w:rsidRDefault="001F4861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C1767" w:rsidRPr="00680B14" w:rsidRDefault="002C1767" w:rsidP="002C17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A5D" w:rsidRPr="00D0761E" w:rsidRDefault="002C1767" w:rsidP="00892A5D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 w:rsidRPr="00680B14">
        <w:rPr>
          <w:sz w:val="28"/>
          <w:szCs w:val="28"/>
        </w:rPr>
        <w:br w:type="page"/>
      </w:r>
      <w:r w:rsidR="00892A5D" w:rsidRPr="00D0761E">
        <w:rPr>
          <w:rStyle w:val="5"/>
        </w:rPr>
        <w:lastRenderedPageBreak/>
        <w:t xml:space="preserve">Приложение № 3  к приказу управления образования администрации муниципального района «Волоконовский район»                             </w:t>
      </w:r>
      <w:r w:rsidR="00892A5D" w:rsidRPr="00D0761E">
        <w:rPr>
          <w:rStyle w:val="50"/>
        </w:rPr>
        <w:t xml:space="preserve">от </w:t>
      </w:r>
      <w:r w:rsidR="00D0761E" w:rsidRPr="00D0761E">
        <w:rPr>
          <w:rStyle w:val="50"/>
        </w:rPr>
        <w:t>2</w:t>
      </w:r>
      <w:r w:rsidR="001F4861">
        <w:rPr>
          <w:rStyle w:val="50"/>
        </w:rPr>
        <w:t>6</w:t>
      </w:r>
      <w:r w:rsidR="00892A5D" w:rsidRPr="00D0761E">
        <w:rPr>
          <w:rStyle w:val="50"/>
        </w:rPr>
        <w:t xml:space="preserve"> декабря 201</w:t>
      </w:r>
      <w:r w:rsidR="001F4861">
        <w:rPr>
          <w:rStyle w:val="50"/>
        </w:rPr>
        <w:t>6</w:t>
      </w:r>
      <w:r w:rsidR="00892A5D" w:rsidRPr="00D0761E">
        <w:rPr>
          <w:rStyle w:val="50"/>
        </w:rPr>
        <w:t xml:space="preserve"> г.</w:t>
      </w:r>
      <w:r w:rsidR="00892A5D" w:rsidRPr="00D0761E">
        <w:rPr>
          <w:rStyle w:val="5"/>
        </w:rPr>
        <w:t xml:space="preserve"> </w:t>
      </w:r>
      <w:r w:rsidR="00892A5D" w:rsidRPr="00D0761E">
        <w:rPr>
          <w:rStyle w:val="50"/>
        </w:rPr>
        <w:t>№</w:t>
      </w:r>
      <w:r w:rsidR="00D0761E" w:rsidRPr="00D0761E">
        <w:rPr>
          <w:rStyle w:val="50"/>
        </w:rPr>
        <w:t>1</w:t>
      </w:r>
      <w:r w:rsidR="001F4861">
        <w:rPr>
          <w:rStyle w:val="50"/>
        </w:rPr>
        <w:t>561</w:t>
      </w:r>
      <w:r w:rsidR="00892A5D" w:rsidRPr="00D0761E">
        <w:rPr>
          <w:rStyle w:val="50"/>
        </w:rPr>
        <w:t xml:space="preserve"> </w:t>
      </w:r>
    </w:p>
    <w:p w:rsidR="002C1767" w:rsidRPr="002C1767" w:rsidRDefault="002C1767" w:rsidP="00892A5D">
      <w:pPr>
        <w:spacing w:line="240" w:lineRule="auto"/>
        <w:ind w:left="6372"/>
        <w:jc w:val="both"/>
        <w:rPr>
          <w:rFonts w:ascii="Times New Roman" w:hAnsi="Times New Roman" w:cs="Times New Roman"/>
          <w:u w:val="single"/>
        </w:rPr>
      </w:pP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жюри районного конкурса «</w:t>
      </w:r>
      <w:r w:rsidR="00397D03">
        <w:rPr>
          <w:b/>
          <w:bCs/>
        </w:rPr>
        <w:t>Педагогический дебют</w:t>
      </w:r>
      <w:r w:rsidR="00937DEF">
        <w:rPr>
          <w:b/>
          <w:bCs/>
        </w:rPr>
        <w:t xml:space="preserve"> </w:t>
      </w:r>
      <w:r w:rsidRPr="00680B14">
        <w:rPr>
          <w:b/>
          <w:bCs/>
        </w:rPr>
        <w:t>-</w:t>
      </w:r>
      <w:r w:rsidR="00937DEF">
        <w:rPr>
          <w:b/>
          <w:bCs/>
        </w:rPr>
        <w:t xml:space="preserve"> </w:t>
      </w:r>
      <w:r w:rsidRPr="00680B14">
        <w:rPr>
          <w:b/>
          <w:bCs/>
        </w:rPr>
        <w:t>201</w:t>
      </w:r>
      <w:r w:rsidR="001F4861">
        <w:rPr>
          <w:b/>
          <w:bCs/>
        </w:rPr>
        <w:t>7</w:t>
      </w:r>
      <w:r w:rsidRPr="00680B14">
        <w:rPr>
          <w:b/>
          <w:bCs/>
        </w:rPr>
        <w:t>»</w:t>
      </w:r>
    </w:p>
    <w:p w:rsidR="002C1767" w:rsidRDefault="002C1767" w:rsidP="00892A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1F4861" w:rsidRPr="002C1767" w:rsidTr="001F0548">
        <w:tc>
          <w:tcPr>
            <w:tcW w:w="5400" w:type="dxa"/>
          </w:tcPr>
          <w:p w:rsidR="001F4861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1. 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Карагодина Наталья Александровна</w:t>
            </w:r>
          </w:p>
          <w:p w:rsidR="001F4861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861" w:rsidRPr="002C1767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1F4861" w:rsidRPr="002C1767" w:rsidRDefault="001F4861" w:rsidP="001F4861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жюри, заместитель директора МЦОКО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F4861" w:rsidRPr="00680B14" w:rsidTr="001F0548">
        <w:tc>
          <w:tcPr>
            <w:tcW w:w="5400" w:type="dxa"/>
          </w:tcPr>
          <w:p w:rsidR="001F4861" w:rsidRPr="00680B14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2.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Пахомова Любовь Павловна</w:t>
            </w:r>
          </w:p>
          <w:p w:rsidR="001F4861" w:rsidRPr="00680B14" w:rsidRDefault="001F4861" w:rsidP="001F0548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861" w:rsidRPr="00680B14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1F4861" w:rsidRPr="00680B14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оргкомитета,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Волоконовской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районной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профсоюза работников народного образования и науки РФ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1F4861" w:rsidRPr="002C1767" w:rsidTr="001F0548">
        <w:tc>
          <w:tcPr>
            <w:tcW w:w="5400" w:type="dxa"/>
          </w:tcPr>
          <w:p w:rsidR="001F4861" w:rsidRPr="002C1767" w:rsidRDefault="00937DEF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1F4861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="001F4861" w:rsidRPr="002C1767">
              <w:rPr>
                <w:rFonts w:ascii="Times New Roman" w:hAnsi="Times New Roman" w:cs="Times New Roman"/>
                <w:sz w:val="28"/>
                <w:szCs w:val="28"/>
              </w:rPr>
              <w:t>Рябенко</w:t>
            </w:r>
            <w:proofErr w:type="spellEnd"/>
            <w:r w:rsidR="001F4861"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040" w:type="dxa"/>
          </w:tcPr>
          <w:p w:rsidR="001F4861" w:rsidRPr="002C1767" w:rsidRDefault="001F4861" w:rsidP="001F0548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 МЦОКО </w:t>
            </w:r>
          </w:p>
        </w:tc>
      </w:tr>
      <w:tr w:rsidR="001F4861" w:rsidRPr="002C1767" w:rsidTr="001F0548">
        <w:tc>
          <w:tcPr>
            <w:tcW w:w="5400" w:type="dxa"/>
          </w:tcPr>
          <w:p w:rsidR="001F4861" w:rsidRPr="002C1767" w:rsidRDefault="001F4861" w:rsidP="001F0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4.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Давыденко Людмила Александровна</w:t>
            </w:r>
          </w:p>
        </w:tc>
        <w:tc>
          <w:tcPr>
            <w:tcW w:w="5040" w:type="dxa"/>
          </w:tcPr>
          <w:p w:rsidR="001F4861" w:rsidRPr="002C1767" w:rsidRDefault="001F4861" w:rsidP="001F0548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</w:tc>
      </w:tr>
      <w:tr w:rsidR="001F4861" w:rsidRPr="002C1767" w:rsidTr="001F0548">
        <w:tc>
          <w:tcPr>
            <w:tcW w:w="5400" w:type="dxa"/>
          </w:tcPr>
          <w:p w:rsidR="001F4861" w:rsidRPr="002C1767" w:rsidRDefault="001F4861" w:rsidP="001F0548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5. </w:t>
            </w:r>
            <w:proofErr w:type="spellStart"/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Пьяникина</w:t>
            </w:r>
            <w:proofErr w:type="spellEnd"/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Зинаида Ивановна</w:t>
            </w:r>
          </w:p>
        </w:tc>
        <w:tc>
          <w:tcPr>
            <w:tcW w:w="5040" w:type="dxa"/>
          </w:tcPr>
          <w:p w:rsidR="001F4861" w:rsidRPr="002C1767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</w:tc>
      </w:tr>
      <w:tr w:rsidR="001F4861" w:rsidRPr="002C1767" w:rsidTr="001F0548">
        <w:tc>
          <w:tcPr>
            <w:tcW w:w="5400" w:type="dxa"/>
          </w:tcPr>
          <w:p w:rsidR="001F4861" w:rsidRDefault="001F4861" w:rsidP="001F0548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6. </w:t>
            </w:r>
            <w:proofErr w:type="spellStart"/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Голочалова</w:t>
            </w:r>
            <w:proofErr w:type="spellEnd"/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Лариса Викторовна</w:t>
            </w:r>
          </w:p>
          <w:p w:rsidR="001F4861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861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861" w:rsidRPr="002C1767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1F4861" w:rsidRDefault="001F4861" w:rsidP="001F054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конкурса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  <w:p w:rsidR="001F4861" w:rsidRPr="002C1767" w:rsidRDefault="001F4861" w:rsidP="00937DE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4861" w:rsidRPr="00680B14" w:rsidRDefault="001F4861" w:rsidP="00892A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767" w:rsidRPr="002C1767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5107E" w:rsidRDefault="00D5107E" w:rsidP="009C378D">
      <w:pPr>
        <w:tabs>
          <w:tab w:val="left" w:pos="5295"/>
        </w:tabs>
        <w:spacing w:line="240" w:lineRule="auto"/>
        <w:rPr>
          <w:rFonts w:ascii="Times New Roman" w:hAnsi="Times New Roman" w:cs="Times New Roman"/>
        </w:rPr>
      </w:pPr>
    </w:p>
    <w:p w:rsidR="00D5107E" w:rsidRDefault="00D5107E" w:rsidP="00D5107E">
      <w:pPr>
        <w:rPr>
          <w:rFonts w:ascii="Times New Roman" w:hAnsi="Times New Roman" w:cs="Times New Roman"/>
        </w:rPr>
      </w:pPr>
    </w:p>
    <w:sectPr w:rsidR="00D5107E" w:rsidSect="008A0C59">
      <w:pgSz w:w="11906" w:h="16838"/>
      <w:pgMar w:top="426" w:right="850" w:bottom="18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A73" w:rsidRDefault="003E6A73" w:rsidP="000F50F0">
      <w:pPr>
        <w:spacing w:after="0" w:line="240" w:lineRule="auto"/>
      </w:pPr>
      <w:r>
        <w:separator/>
      </w:r>
    </w:p>
  </w:endnote>
  <w:endnote w:type="continuationSeparator" w:id="1">
    <w:p w:rsidR="003E6A73" w:rsidRDefault="003E6A73" w:rsidP="000F5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5D2169">
    <w:pPr>
      <w:rPr>
        <w:sz w:val="2"/>
        <w:szCs w:val="2"/>
      </w:rPr>
    </w:pPr>
    <w:r w:rsidRPr="005D21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pt;margin-top:788.65pt;width:5.3pt;height:7.9pt;z-index:-251658240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9823A2" w:rsidRDefault="005D2169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D94726" w:rsidRPr="00D94726">
                    <w:rPr>
                      <w:rStyle w:val="a7"/>
                      <w:noProof/>
                      <w:color w:val="000000"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5D2169">
    <w:pPr>
      <w:rPr>
        <w:sz w:val="2"/>
        <w:szCs w:val="2"/>
      </w:rPr>
    </w:pPr>
    <w:r w:rsidRPr="005D21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1pt;margin-top:788.65pt;width:5.3pt;height:7.9pt;z-index:-251655168;mso-wrap-style:none;mso-wrap-distance-left:5pt;mso-wrap-distance-right:5pt;mso-position-horizontal-relative:page;mso-position-vertical-relative:page" filled="f" stroked="f">
          <v:textbox style="mso-next-textbox:#_x0000_s2050;mso-fit-shape-to-text:t" inset="0,0,0,0">
            <w:txbxContent>
              <w:p w:rsidR="009823A2" w:rsidRDefault="005D2169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954B89" w:rsidRPr="00954B89">
                    <w:rPr>
                      <w:rStyle w:val="a7"/>
                      <w:noProof/>
                      <w:color w:val="000000"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5D2169">
    <w:pPr>
      <w:rPr>
        <w:sz w:val="2"/>
        <w:szCs w:val="2"/>
      </w:rPr>
    </w:pPr>
    <w:r w:rsidRPr="005D21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282.25pt;margin-top:779.6pt;width:10.1pt;height:7.9pt;z-index:-251648000;mso-wrap-style:none;mso-wrap-distance-left:5pt;mso-wrap-distance-right:5pt;mso-position-horizontal-relative:page;mso-position-vertical-relative:page" filled="f" stroked="f">
          <v:textbox style="mso-next-textbox:#_x0000_s2057;mso-fit-shape-to-text:t" inset="0,0,0,0">
            <w:txbxContent>
              <w:p w:rsidR="009823A2" w:rsidRDefault="005D2169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9823A2" w:rsidRPr="00BE2AC9">
                    <w:rPr>
                      <w:rStyle w:val="a7"/>
                      <w:noProof/>
                      <w:color w:val="000000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5D2169">
    <w:pPr>
      <w:rPr>
        <w:sz w:val="2"/>
        <w:szCs w:val="2"/>
      </w:rPr>
    </w:pPr>
    <w:r w:rsidRPr="005D21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93.05pt;margin-top:814.65pt;width:9.35pt;height:7.9pt;z-index:-251646976;mso-wrap-style:none;mso-wrap-distance-left:5pt;mso-wrap-distance-right:5pt;mso-position-horizontal-relative:page;mso-position-vertical-relative:page" filled="f" stroked="f">
          <v:textbox style="mso-next-textbox:#_x0000_s2058;mso-fit-shape-to-text:t" inset="0,0,0,0">
            <w:txbxContent>
              <w:p w:rsidR="009823A2" w:rsidRDefault="005D2169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954B89" w:rsidRPr="00954B89">
                    <w:rPr>
                      <w:rStyle w:val="a7"/>
                      <w:noProof/>
                      <w:color w:val="000000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5D2169">
    <w:pPr>
      <w:rPr>
        <w:sz w:val="2"/>
        <w:szCs w:val="2"/>
      </w:rPr>
    </w:pPr>
    <w:r w:rsidRPr="005D21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92.2pt;margin-top:803.6pt;width:9.1pt;height:7.9pt;z-index:-251645952;mso-wrap-style:none;mso-wrap-distance-left:5pt;mso-wrap-distance-right:5pt;mso-position-horizontal-relative:page;mso-position-vertical-relative:page" filled="f" stroked="f">
          <v:textbox style="mso-next-textbox:#_x0000_s2059;mso-fit-shape-to-text:t" inset="0,0,0,0">
            <w:txbxContent>
              <w:p w:rsidR="009823A2" w:rsidRDefault="005D2169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9823A2" w:rsidRPr="00496910">
                    <w:rPr>
                      <w:rStyle w:val="a7"/>
                      <w:noProof/>
                      <w:color w:val="000000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A73" w:rsidRDefault="003E6A73" w:rsidP="000F50F0">
      <w:pPr>
        <w:spacing w:after="0" w:line="240" w:lineRule="auto"/>
      </w:pPr>
      <w:r>
        <w:separator/>
      </w:r>
    </w:p>
  </w:footnote>
  <w:footnote w:type="continuationSeparator" w:id="1">
    <w:p w:rsidR="003E6A73" w:rsidRDefault="003E6A73" w:rsidP="000F5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5D2169">
    <w:pPr>
      <w:rPr>
        <w:sz w:val="2"/>
        <w:szCs w:val="2"/>
      </w:rPr>
    </w:pPr>
    <w:r w:rsidRPr="005D21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66.35pt;margin-top:57.2pt;width:54pt;height:10.8pt;z-index:-251649024;mso-wrap-style:none;mso-wrap-distance-left:5pt;mso-wrap-distance-right:5pt;mso-position-horizontal-relative:page;mso-position-vertical-relative:page" filled="f" stroked="f">
          <v:textbox style="mso-next-textbox:#_x0000_s2056;mso-fit-shape-to-text:t" inset="0,0,0,0">
            <w:txbxContent>
              <w:p w:rsidR="009823A2" w:rsidRDefault="009823A2">
                <w:pPr>
                  <w:pStyle w:val="10"/>
                  <w:shd w:val="clear" w:color="auto" w:fill="auto"/>
                  <w:spacing w:line="240" w:lineRule="auto"/>
                </w:pPr>
                <w:r>
                  <w:rPr>
                    <w:rStyle w:val="110"/>
                    <w:color w:val="000000"/>
                  </w:rPr>
                  <w:t>Форма 2А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9823A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2">
    <w:nsid w:val="0B5C69BD"/>
    <w:multiLevelType w:val="hybridMultilevel"/>
    <w:tmpl w:val="9CA8465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7C0550"/>
    <w:multiLevelType w:val="hybridMultilevel"/>
    <w:tmpl w:val="B8869D6A"/>
    <w:lvl w:ilvl="0" w:tplc="67605EDE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  <w:i w:val="0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494608C"/>
    <w:multiLevelType w:val="hybridMultilevel"/>
    <w:tmpl w:val="E63A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E7F5B"/>
    <w:multiLevelType w:val="hybridMultilevel"/>
    <w:tmpl w:val="4BBCCA96"/>
    <w:lvl w:ilvl="0" w:tplc="51582ED2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7B5D8D"/>
    <w:multiLevelType w:val="hybridMultilevel"/>
    <w:tmpl w:val="51D85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565967"/>
    <w:multiLevelType w:val="hybridMultilevel"/>
    <w:tmpl w:val="206C19D8"/>
    <w:lvl w:ilvl="0" w:tplc="F3EC38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85615EF"/>
    <w:multiLevelType w:val="hybridMultilevel"/>
    <w:tmpl w:val="3328FDC4"/>
    <w:lvl w:ilvl="0" w:tplc="E68E7C40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9">
    <w:nsid w:val="5A8573F3"/>
    <w:multiLevelType w:val="hybridMultilevel"/>
    <w:tmpl w:val="7356272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6A407263"/>
    <w:multiLevelType w:val="hybridMultilevel"/>
    <w:tmpl w:val="FB185B00"/>
    <w:lvl w:ilvl="0" w:tplc="51582ED2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0941F9C"/>
    <w:multiLevelType w:val="hybridMultilevel"/>
    <w:tmpl w:val="B66CEAA2"/>
    <w:lvl w:ilvl="0" w:tplc="51582ED2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1546C87"/>
    <w:multiLevelType w:val="hybridMultilevel"/>
    <w:tmpl w:val="AAA06772"/>
    <w:lvl w:ilvl="0" w:tplc="51582ED2">
      <w:start w:val="1"/>
      <w:numFmt w:val="bullet"/>
      <w:lvlText w:val=""/>
      <w:lvlJc w:val="left"/>
      <w:pPr>
        <w:tabs>
          <w:tab w:val="num" w:pos="70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>
    <w:nsid w:val="796620D9"/>
    <w:multiLevelType w:val="hybridMultilevel"/>
    <w:tmpl w:val="F82C773A"/>
    <w:lvl w:ilvl="0" w:tplc="17C2F1B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640"/>
        </w:tabs>
        <w:ind w:left="26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4800"/>
        </w:tabs>
        <w:ind w:left="48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520"/>
        </w:tabs>
        <w:ind w:left="5520" w:hanging="360"/>
      </w:pPr>
    </w:lvl>
  </w:abstractNum>
  <w:abstractNum w:abstractNumId="24">
    <w:nsid w:val="7CC15D77"/>
    <w:multiLevelType w:val="hybridMultilevel"/>
    <w:tmpl w:val="E7B0FBF0"/>
    <w:lvl w:ilvl="0" w:tplc="B524D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E722E18"/>
    <w:multiLevelType w:val="hybridMultilevel"/>
    <w:tmpl w:val="0F9C38C2"/>
    <w:lvl w:ilvl="0" w:tplc="51582ED2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51582ED2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8"/>
  </w:num>
  <w:num w:numId="16">
    <w:abstractNumId w:val="19"/>
  </w:num>
  <w:num w:numId="17">
    <w:abstractNumId w:val="24"/>
  </w:num>
  <w:num w:numId="18">
    <w:abstractNumId w:val="22"/>
  </w:num>
  <w:num w:numId="19">
    <w:abstractNumId w:val="14"/>
  </w:num>
  <w:num w:numId="20">
    <w:abstractNumId w:val="13"/>
  </w:num>
  <w:num w:numId="21">
    <w:abstractNumId w:val="25"/>
  </w:num>
  <w:num w:numId="22">
    <w:abstractNumId w:val="17"/>
  </w:num>
  <w:num w:numId="23">
    <w:abstractNumId w:val="15"/>
  </w:num>
  <w:num w:numId="24">
    <w:abstractNumId w:val="23"/>
  </w:num>
  <w:num w:numId="25">
    <w:abstractNumId w:val="20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A0C59"/>
    <w:rsid w:val="000503F3"/>
    <w:rsid w:val="00061CAE"/>
    <w:rsid w:val="000712E1"/>
    <w:rsid w:val="000742A0"/>
    <w:rsid w:val="0007610E"/>
    <w:rsid w:val="0008758C"/>
    <w:rsid w:val="00094EEC"/>
    <w:rsid w:val="000A673A"/>
    <w:rsid w:val="000F50F0"/>
    <w:rsid w:val="00124571"/>
    <w:rsid w:val="0013541F"/>
    <w:rsid w:val="0014291E"/>
    <w:rsid w:val="00160531"/>
    <w:rsid w:val="0017298D"/>
    <w:rsid w:val="001731E7"/>
    <w:rsid w:val="001910E1"/>
    <w:rsid w:val="00196ECD"/>
    <w:rsid w:val="001A0A91"/>
    <w:rsid w:val="001A4904"/>
    <w:rsid w:val="001C637D"/>
    <w:rsid w:val="001C6637"/>
    <w:rsid w:val="001F2457"/>
    <w:rsid w:val="001F4861"/>
    <w:rsid w:val="00204C01"/>
    <w:rsid w:val="00223807"/>
    <w:rsid w:val="00227250"/>
    <w:rsid w:val="00233B8E"/>
    <w:rsid w:val="002426CF"/>
    <w:rsid w:val="00256589"/>
    <w:rsid w:val="0026621F"/>
    <w:rsid w:val="002934C3"/>
    <w:rsid w:val="002C1767"/>
    <w:rsid w:val="003364AC"/>
    <w:rsid w:val="00342DA4"/>
    <w:rsid w:val="0036062B"/>
    <w:rsid w:val="00387E50"/>
    <w:rsid w:val="00394EB0"/>
    <w:rsid w:val="00397D03"/>
    <w:rsid w:val="003A3CA8"/>
    <w:rsid w:val="003C58EF"/>
    <w:rsid w:val="003C70AB"/>
    <w:rsid w:val="003E6A73"/>
    <w:rsid w:val="00401C7A"/>
    <w:rsid w:val="00407BF7"/>
    <w:rsid w:val="0041358A"/>
    <w:rsid w:val="00424785"/>
    <w:rsid w:val="00496910"/>
    <w:rsid w:val="00497FCE"/>
    <w:rsid w:val="004B0BEC"/>
    <w:rsid w:val="004B45E3"/>
    <w:rsid w:val="005331B4"/>
    <w:rsid w:val="005476E7"/>
    <w:rsid w:val="00577039"/>
    <w:rsid w:val="005A6F4C"/>
    <w:rsid w:val="005D2169"/>
    <w:rsid w:val="005E2715"/>
    <w:rsid w:val="005F4D1B"/>
    <w:rsid w:val="00616C82"/>
    <w:rsid w:val="00632B0B"/>
    <w:rsid w:val="00645B58"/>
    <w:rsid w:val="00672B55"/>
    <w:rsid w:val="00680B14"/>
    <w:rsid w:val="006B050F"/>
    <w:rsid w:val="006D44DD"/>
    <w:rsid w:val="006F2E93"/>
    <w:rsid w:val="0076367E"/>
    <w:rsid w:val="007732C3"/>
    <w:rsid w:val="0079056C"/>
    <w:rsid w:val="007C30FE"/>
    <w:rsid w:val="007E3D1A"/>
    <w:rsid w:val="00836153"/>
    <w:rsid w:val="0087136B"/>
    <w:rsid w:val="00892A5D"/>
    <w:rsid w:val="00894025"/>
    <w:rsid w:val="008A0C59"/>
    <w:rsid w:val="008B3C5F"/>
    <w:rsid w:val="008C50B1"/>
    <w:rsid w:val="0091584B"/>
    <w:rsid w:val="00933DE2"/>
    <w:rsid w:val="00937DEF"/>
    <w:rsid w:val="00954B89"/>
    <w:rsid w:val="009565FE"/>
    <w:rsid w:val="009823A2"/>
    <w:rsid w:val="00983B88"/>
    <w:rsid w:val="009C378D"/>
    <w:rsid w:val="009F6BCF"/>
    <w:rsid w:val="00A1044E"/>
    <w:rsid w:val="00A424DE"/>
    <w:rsid w:val="00A4396D"/>
    <w:rsid w:val="00A70F22"/>
    <w:rsid w:val="00AE034D"/>
    <w:rsid w:val="00AE7084"/>
    <w:rsid w:val="00AF616B"/>
    <w:rsid w:val="00B052FA"/>
    <w:rsid w:val="00B07BC7"/>
    <w:rsid w:val="00B20E94"/>
    <w:rsid w:val="00B2757E"/>
    <w:rsid w:val="00B408B7"/>
    <w:rsid w:val="00B41E08"/>
    <w:rsid w:val="00B6555A"/>
    <w:rsid w:val="00B65E2F"/>
    <w:rsid w:val="00B71EE7"/>
    <w:rsid w:val="00BA435E"/>
    <w:rsid w:val="00C001C0"/>
    <w:rsid w:val="00C010EF"/>
    <w:rsid w:val="00C0484F"/>
    <w:rsid w:val="00C62F67"/>
    <w:rsid w:val="00C672D4"/>
    <w:rsid w:val="00C7339A"/>
    <w:rsid w:val="00C7591A"/>
    <w:rsid w:val="00C8393A"/>
    <w:rsid w:val="00CA195B"/>
    <w:rsid w:val="00CB0AB7"/>
    <w:rsid w:val="00CF3D87"/>
    <w:rsid w:val="00D0761E"/>
    <w:rsid w:val="00D5107E"/>
    <w:rsid w:val="00D94726"/>
    <w:rsid w:val="00DA3565"/>
    <w:rsid w:val="00E315AF"/>
    <w:rsid w:val="00E73CB4"/>
    <w:rsid w:val="00F05391"/>
    <w:rsid w:val="00F15F68"/>
    <w:rsid w:val="00F83DF2"/>
    <w:rsid w:val="00FB48ED"/>
    <w:rsid w:val="00FB4E0D"/>
    <w:rsid w:val="00FC094A"/>
    <w:rsid w:val="00FE06F6"/>
    <w:rsid w:val="00FE573E"/>
    <w:rsid w:val="00FE6265"/>
    <w:rsid w:val="00FE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CB4"/>
  </w:style>
  <w:style w:type="paragraph" w:styleId="2">
    <w:name w:val="heading 2"/>
    <w:basedOn w:val="a"/>
    <w:next w:val="a"/>
    <w:link w:val="20"/>
    <w:qFormat/>
    <w:rsid w:val="002C1767"/>
    <w:pPr>
      <w:keepNext/>
      <w:spacing w:after="0" w:line="240" w:lineRule="auto"/>
      <w:ind w:left="6372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2C176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basedOn w:val="a0"/>
    <w:link w:val="310"/>
    <w:uiPriority w:val="99"/>
    <w:rsid w:val="008A0C5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8A0C59"/>
    <w:pPr>
      <w:widowControl w:val="0"/>
      <w:shd w:val="clear" w:color="auto" w:fill="FFFFFF"/>
      <w:spacing w:before="180" w:after="180" w:line="326" w:lineRule="exact"/>
      <w:ind w:hanging="460"/>
      <w:jc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">
    <w:name w:val="Основной текст Знак1"/>
    <w:basedOn w:val="a0"/>
    <w:link w:val="a3"/>
    <w:uiPriority w:val="99"/>
    <w:rsid w:val="008A0C5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8A0C59"/>
    <w:pPr>
      <w:widowControl w:val="0"/>
      <w:shd w:val="clear" w:color="auto" w:fill="FFFFFF"/>
      <w:spacing w:before="180" w:after="420" w:line="240" w:lineRule="atLeast"/>
      <w:ind w:hanging="94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sid w:val="008A0C59"/>
  </w:style>
  <w:style w:type="character" w:customStyle="1" w:styleId="a5">
    <w:name w:val="Основной текст + Полужирный"/>
    <w:basedOn w:val="1"/>
    <w:uiPriority w:val="99"/>
    <w:rsid w:val="008A0C59"/>
    <w:rPr>
      <w:b/>
      <w:bCs/>
    </w:rPr>
  </w:style>
  <w:style w:type="character" w:customStyle="1" w:styleId="4">
    <w:name w:val="Основной текст (4)_"/>
    <w:basedOn w:val="a0"/>
    <w:link w:val="40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FE6265"/>
    <w:rPr>
      <w:u w:val="single"/>
    </w:rPr>
  </w:style>
  <w:style w:type="character" w:customStyle="1" w:styleId="a6">
    <w:name w:val="Колонтитул_"/>
    <w:basedOn w:val="a0"/>
    <w:link w:val="10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a7">
    <w:name w:val="Колонтитул"/>
    <w:basedOn w:val="a6"/>
    <w:uiPriority w:val="99"/>
    <w:rsid w:val="00FE6265"/>
  </w:style>
  <w:style w:type="character" w:customStyle="1" w:styleId="11">
    <w:name w:val="Заголовок №1_"/>
    <w:basedOn w:val="a0"/>
    <w:link w:val="12"/>
    <w:uiPriority w:val="99"/>
    <w:rsid w:val="00FE626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FE6265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41">
    <w:name w:val="Основной текст + Полужирный4"/>
    <w:aliases w:val="Курсив"/>
    <w:basedOn w:val="1"/>
    <w:uiPriority w:val="99"/>
    <w:rsid w:val="00FE6265"/>
    <w:rPr>
      <w:b/>
      <w:bCs/>
      <w:i/>
      <w:iCs/>
      <w:u w:val="none"/>
    </w:rPr>
  </w:style>
  <w:style w:type="character" w:customStyle="1" w:styleId="32">
    <w:name w:val="Основной текст (3) + Не полужирный"/>
    <w:basedOn w:val="31"/>
    <w:uiPriority w:val="99"/>
    <w:rsid w:val="00FE6265"/>
    <w:rPr>
      <w:u w:val="none"/>
    </w:rPr>
  </w:style>
  <w:style w:type="character" w:customStyle="1" w:styleId="33">
    <w:name w:val="Основной текст + Полужирный3"/>
    <w:basedOn w:val="1"/>
    <w:uiPriority w:val="99"/>
    <w:rsid w:val="00FE6265"/>
    <w:rPr>
      <w:b/>
      <w:bCs/>
      <w:u w:val="single"/>
    </w:rPr>
  </w:style>
  <w:style w:type="character" w:customStyle="1" w:styleId="34">
    <w:name w:val="Основной текст (3)"/>
    <w:basedOn w:val="31"/>
    <w:uiPriority w:val="99"/>
    <w:rsid w:val="00FE6265"/>
    <w:rPr>
      <w:b/>
      <w:bCs/>
      <w:u w:val="single"/>
    </w:rPr>
  </w:style>
  <w:style w:type="character" w:customStyle="1" w:styleId="a8">
    <w:name w:val="Основной текст + Курсив"/>
    <w:basedOn w:val="1"/>
    <w:uiPriority w:val="99"/>
    <w:rsid w:val="00FE6265"/>
    <w:rPr>
      <w:i/>
      <w:iCs/>
      <w:u w:val="none"/>
    </w:rPr>
  </w:style>
  <w:style w:type="character" w:customStyle="1" w:styleId="61">
    <w:name w:val="Основной текст (6) + Не курсив"/>
    <w:basedOn w:val="6"/>
    <w:uiPriority w:val="99"/>
    <w:rsid w:val="00FE6265"/>
  </w:style>
  <w:style w:type="character" w:customStyle="1" w:styleId="62">
    <w:name w:val="Основной текст (6) + Полужирный"/>
    <w:basedOn w:val="6"/>
    <w:uiPriority w:val="99"/>
    <w:rsid w:val="00FE6265"/>
    <w:rPr>
      <w:b/>
      <w:bCs/>
    </w:rPr>
  </w:style>
  <w:style w:type="character" w:customStyle="1" w:styleId="610">
    <w:name w:val="Основной текст (6) + Не курсив1"/>
    <w:basedOn w:val="6"/>
    <w:uiPriority w:val="99"/>
    <w:rsid w:val="00FE6265"/>
  </w:style>
  <w:style w:type="character" w:customStyle="1" w:styleId="7">
    <w:name w:val="Основной текст (7)_"/>
    <w:basedOn w:val="a0"/>
    <w:link w:val="70"/>
    <w:uiPriority w:val="99"/>
    <w:rsid w:val="00FE6265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110">
    <w:name w:val="Колонтитул + 11"/>
    <w:aliases w:val="5 pt,Полужирный"/>
    <w:basedOn w:val="a6"/>
    <w:uiPriority w:val="99"/>
    <w:rsid w:val="00FE6265"/>
    <w:rPr>
      <w:b/>
      <w:bCs/>
      <w:sz w:val="23"/>
      <w:szCs w:val="23"/>
    </w:rPr>
  </w:style>
  <w:style w:type="character" w:customStyle="1" w:styleId="111">
    <w:name w:val="Основной текст + 11"/>
    <w:aliases w:val="5 pt1,Полужирный1"/>
    <w:basedOn w:val="1"/>
    <w:uiPriority w:val="99"/>
    <w:rsid w:val="00FE6265"/>
    <w:rPr>
      <w:b/>
      <w:bCs/>
      <w:sz w:val="23"/>
      <w:szCs w:val="23"/>
      <w:u w:val="none"/>
    </w:rPr>
  </w:style>
  <w:style w:type="character" w:customStyle="1" w:styleId="11pt">
    <w:name w:val="Основной текст + 11 pt"/>
    <w:basedOn w:val="1"/>
    <w:uiPriority w:val="99"/>
    <w:rsid w:val="00FE6265"/>
    <w:rPr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1">
    <w:name w:val="Подпись к таблице (2)_"/>
    <w:basedOn w:val="a0"/>
    <w:link w:val="22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3">
    <w:name w:val="Основной текст + Полужирный2"/>
    <w:basedOn w:val="1"/>
    <w:uiPriority w:val="99"/>
    <w:rsid w:val="00FE6265"/>
    <w:rPr>
      <w:b/>
      <w:bCs/>
      <w:u w:val="none"/>
    </w:rPr>
  </w:style>
  <w:style w:type="character" w:customStyle="1" w:styleId="13">
    <w:name w:val="Основной текст + Полужирный1"/>
    <w:aliases w:val="Курсив1"/>
    <w:basedOn w:val="1"/>
    <w:uiPriority w:val="99"/>
    <w:rsid w:val="00FE6265"/>
    <w:rPr>
      <w:b/>
      <w:bCs/>
      <w:i/>
      <w:iCs/>
      <w:u w:val="none"/>
    </w:rPr>
  </w:style>
  <w:style w:type="character" w:customStyle="1" w:styleId="a9">
    <w:name w:val="Подпись к таблице_"/>
    <w:basedOn w:val="a0"/>
    <w:link w:val="aa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FE6265"/>
    <w:pPr>
      <w:widowControl w:val="0"/>
      <w:shd w:val="clear" w:color="auto" w:fill="FFFFFF"/>
      <w:spacing w:before="840" w:after="60" w:line="240" w:lineRule="atLeast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51">
    <w:name w:val="Основной текст (5)1"/>
    <w:basedOn w:val="a"/>
    <w:link w:val="5"/>
    <w:uiPriority w:val="99"/>
    <w:rsid w:val="00FE6265"/>
    <w:pPr>
      <w:widowControl w:val="0"/>
      <w:shd w:val="clear" w:color="auto" w:fill="FFFFFF"/>
      <w:spacing w:before="960" w:after="0" w:line="240" w:lineRule="atLeast"/>
      <w:jc w:val="both"/>
    </w:pPr>
    <w:rPr>
      <w:rFonts w:ascii="Times New Roman" w:hAnsi="Times New Roman" w:cs="Times New Roman"/>
    </w:rPr>
  </w:style>
  <w:style w:type="paragraph" w:customStyle="1" w:styleId="10">
    <w:name w:val="Колонтитул1"/>
    <w:basedOn w:val="a"/>
    <w:link w:val="a6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12">
    <w:name w:val="Заголовок №1"/>
    <w:basedOn w:val="a"/>
    <w:link w:val="11"/>
    <w:uiPriority w:val="99"/>
    <w:rsid w:val="00FE6265"/>
    <w:pPr>
      <w:widowControl w:val="0"/>
      <w:shd w:val="clear" w:color="auto" w:fill="FFFFFF"/>
      <w:spacing w:before="600" w:after="720" w:line="240" w:lineRule="atLeast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FE6265"/>
    <w:pPr>
      <w:widowControl w:val="0"/>
      <w:shd w:val="clear" w:color="auto" w:fill="FFFFFF"/>
      <w:spacing w:after="540" w:line="326" w:lineRule="exact"/>
      <w:jc w:val="right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FE6265"/>
    <w:pPr>
      <w:widowControl w:val="0"/>
      <w:shd w:val="clear" w:color="auto" w:fill="FFFFFF"/>
      <w:spacing w:before="1620" w:after="180" w:line="240" w:lineRule="atLeast"/>
      <w:jc w:val="both"/>
    </w:pPr>
    <w:rPr>
      <w:rFonts w:ascii="Times New Roman" w:hAnsi="Times New Roman" w:cs="Times New Roman"/>
      <w:sz w:val="8"/>
      <w:szCs w:val="8"/>
    </w:rPr>
  </w:style>
  <w:style w:type="paragraph" w:customStyle="1" w:styleId="80">
    <w:name w:val="Основной текст (8)"/>
    <w:basedOn w:val="a"/>
    <w:link w:val="8"/>
    <w:uiPriority w:val="99"/>
    <w:rsid w:val="00FE6265"/>
    <w:pPr>
      <w:widowControl w:val="0"/>
      <w:shd w:val="clear" w:color="auto" w:fill="FFFFFF"/>
      <w:spacing w:after="240" w:line="240" w:lineRule="atLeast"/>
      <w:jc w:val="righ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2">
    <w:name w:val="Подпись к таблице (2)"/>
    <w:basedOn w:val="a"/>
    <w:link w:val="21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aa">
    <w:name w:val="Подпись к таблице"/>
    <w:basedOn w:val="a"/>
    <w:link w:val="a9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F50F0"/>
  </w:style>
  <w:style w:type="paragraph" w:styleId="ad">
    <w:name w:val="footer"/>
    <w:basedOn w:val="a"/>
    <w:link w:val="ae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F50F0"/>
  </w:style>
  <w:style w:type="character" w:customStyle="1" w:styleId="20">
    <w:name w:val="Заголовок 2 Знак"/>
    <w:basedOn w:val="a0"/>
    <w:link w:val="2"/>
    <w:rsid w:val="002C1767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2C1767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semiHidden/>
    <w:unhideWhenUsed/>
    <w:rsid w:val="002934C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934C3"/>
  </w:style>
  <w:style w:type="paragraph" w:styleId="24">
    <w:name w:val="Body Text Indent 2"/>
    <w:basedOn w:val="a"/>
    <w:link w:val="25"/>
    <w:uiPriority w:val="99"/>
    <w:semiHidden/>
    <w:unhideWhenUsed/>
    <w:rsid w:val="002934C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934C3"/>
  </w:style>
  <w:style w:type="paragraph" w:styleId="af1">
    <w:name w:val="Normal (Web)"/>
    <w:basedOn w:val="a"/>
    <w:rsid w:val="002934C3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List Paragraph"/>
    <w:basedOn w:val="a"/>
    <w:uiPriority w:val="34"/>
    <w:qFormat/>
    <w:rsid w:val="006B050F"/>
    <w:pPr>
      <w:ind w:left="720"/>
      <w:contextualSpacing/>
    </w:pPr>
  </w:style>
  <w:style w:type="paragraph" w:customStyle="1" w:styleId="af3">
    <w:name w:val="Основной новый"/>
    <w:basedOn w:val="a"/>
    <w:rsid w:val="0049691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4">
    <w:name w:val="Разделы"/>
    <w:basedOn w:val="a"/>
    <w:rsid w:val="004B0B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5">
    <w:name w:val="Подраздел Знак"/>
    <w:basedOn w:val="a0"/>
    <w:rsid w:val="0036062B"/>
    <w:rPr>
      <w:b/>
      <w:bCs/>
      <w:i/>
      <w:iCs/>
      <w:sz w:val="24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954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954B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B20ED-0E48-4EB6-B543-BB7422359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12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Наталья</cp:lastModifiedBy>
  <cp:revision>33</cp:revision>
  <cp:lastPrinted>2016-12-27T12:08:00Z</cp:lastPrinted>
  <dcterms:created xsi:type="dcterms:W3CDTF">2014-12-30T07:31:00Z</dcterms:created>
  <dcterms:modified xsi:type="dcterms:W3CDTF">2018-06-08T08:34:00Z</dcterms:modified>
</cp:coreProperties>
</file>