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FEA" w:rsidRPr="00822B8C" w:rsidRDefault="00A77D91" w:rsidP="00C26FEA">
      <w:pPr>
        <w:pStyle w:val="a3"/>
        <w:rPr>
          <w:b/>
          <w:szCs w:val="28"/>
        </w:rPr>
      </w:pPr>
      <w:r>
        <w:rPr>
          <w:noProof/>
          <w:szCs w:val="28"/>
        </w:rPr>
        <w:drawing>
          <wp:inline distT="0" distB="0" distL="0" distR="0">
            <wp:extent cx="824230" cy="82423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lum bright="12000" contrast="42000"/>
                    </a:blip>
                    <a:srcRect/>
                    <a:stretch>
                      <a:fillRect/>
                    </a:stretch>
                  </pic:blipFill>
                  <pic:spPr bwMode="auto">
                    <a:xfrm>
                      <a:off x="0" y="0"/>
                      <a:ext cx="824230" cy="824230"/>
                    </a:xfrm>
                    <a:prstGeom prst="rect">
                      <a:avLst/>
                    </a:prstGeom>
                    <a:noFill/>
                    <a:ln w="9525">
                      <a:noFill/>
                      <a:miter lim="800000"/>
                      <a:headEnd/>
                      <a:tailEnd/>
                    </a:ln>
                  </pic:spPr>
                </pic:pic>
              </a:graphicData>
            </a:graphic>
          </wp:inline>
        </w:drawing>
      </w:r>
    </w:p>
    <w:p w:rsidR="00C26FEA" w:rsidRPr="00822B8C" w:rsidRDefault="00C26FEA" w:rsidP="009306A7">
      <w:pPr>
        <w:shd w:val="clear" w:color="auto" w:fill="FFFFFF"/>
        <w:spacing w:after="0" w:line="240" w:lineRule="auto"/>
        <w:ind w:left="4"/>
        <w:jc w:val="center"/>
        <w:rPr>
          <w:rFonts w:ascii="Times New Roman" w:hAnsi="Times New Roman"/>
          <w:sz w:val="28"/>
          <w:szCs w:val="28"/>
        </w:rPr>
      </w:pPr>
      <w:r w:rsidRPr="00822B8C">
        <w:rPr>
          <w:rFonts w:ascii="Times New Roman" w:hAnsi="Times New Roman"/>
          <w:b/>
          <w:bCs/>
          <w:color w:val="000000"/>
          <w:spacing w:val="-1"/>
          <w:sz w:val="28"/>
          <w:szCs w:val="28"/>
        </w:rPr>
        <w:t>ДЕПАРТАМЕНТ</w:t>
      </w:r>
      <w:r w:rsidR="009306A7">
        <w:rPr>
          <w:rFonts w:ascii="Times New Roman" w:hAnsi="Times New Roman"/>
          <w:b/>
          <w:bCs/>
          <w:color w:val="000000"/>
          <w:spacing w:val="-1"/>
          <w:sz w:val="28"/>
          <w:szCs w:val="28"/>
        </w:rPr>
        <w:t xml:space="preserve"> </w:t>
      </w:r>
      <w:r w:rsidRPr="00822B8C">
        <w:rPr>
          <w:rFonts w:ascii="Times New Roman" w:hAnsi="Times New Roman"/>
          <w:b/>
          <w:bCs/>
          <w:color w:val="000000"/>
          <w:spacing w:val="-11"/>
          <w:sz w:val="28"/>
          <w:szCs w:val="28"/>
        </w:rPr>
        <w:t>ОБРАЗОВАНИЯ</w:t>
      </w:r>
    </w:p>
    <w:p w:rsidR="00C26FEA" w:rsidRPr="00822B8C" w:rsidRDefault="00C26FEA" w:rsidP="00C26FEA">
      <w:pPr>
        <w:shd w:val="clear" w:color="auto" w:fill="FFFFFF"/>
        <w:spacing w:after="0" w:line="240" w:lineRule="auto"/>
        <w:ind w:left="22"/>
        <w:jc w:val="center"/>
        <w:rPr>
          <w:rFonts w:ascii="Times New Roman" w:hAnsi="Times New Roman"/>
          <w:sz w:val="28"/>
          <w:szCs w:val="28"/>
        </w:rPr>
      </w:pPr>
      <w:r w:rsidRPr="00822B8C">
        <w:rPr>
          <w:rFonts w:ascii="Times New Roman" w:hAnsi="Times New Roman"/>
          <w:b/>
          <w:bCs/>
          <w:color w:val="000000"/>
          <w:spacing w:val="9"/>
          <w:sz w:val="28"/>
          <w:szCs w:val="28"/>
        </w:rPr>
        <w:t>БЕЛГОРОДСКОЙ ОБЛАСТИ</w:t>
      </w:r>
    </w:p>
    <w:p w:rsidR="00C26FEA" w:rsidRPr="00822B8C" w:rsidRDefault="00C26FEA" w:rsidP="00022EA7">
      <w:pPr>
        <w:spacing w:after="0" w:line="240" w:lineRule="atLeast"/>
        <w:rPr>
          <w:sz w:val="28"/>
          <w:szCs w:val="28"/>
        </w:rPr>
      </w:pPr>
    </w:p>
    <w:p w:rsidR="00C26FEA" w:rsidRPr="00822B8C" w:rsidRDefault="00C26FEA" w:rsidP="00022EA7">
      <w:pPr>
        <w:pStyle w:val="2"/>
        <w:spacing w:line="240" w:lineRule="atLeast"/>
        <w:rPr>
          <w:b/>
          <w:szCs w:val="28"/>
        </w:rPr>
      </w:pPr>
      <w:r w:rsidRPr="00822B8C">
        <w:rPr>
          <w:b/>
          <w:szCs w:val="28"/>
        </w:rPr>
        <w:t>ПРИКАЗ</w:t>
      </w:r>
    </w:p>
    <w:p w:rsidR="00C26FEA" w:rsidRPr="00822B8C" w:rsidRDefault="00C26FEA" w:rsidP="00022EA7">
      <w:pPr>
        <w:spacing w:after="0" w:line="240" w:lineRule="atLeast"/>
        <w:rPr>
          <w:rFonts w:ascii="Times New Roman" w:hAnsi="Times New Roman"/>
          <w:sz w:val="28"/>
          <w:szCs w:val="28"/>
        </w:rPr>
      </w:pPr>
    </w:p>
    <w:p w:rsidR="00C26FEA" w:rsidRPr="00822B8C" w:rsidRDefault="00985EC0" w:rsidP="00022EA7">
      <w:pPr>
        <w:pStyle w:val="2"/>
        <w:tabs>
          <w:tab w:val="left" w:pos="2520"/>
        </w:tabs>
        <w:spacing w:line="240" w:lineRule="atLeast"/>
        <w:jc w:val="left"/>
        <w:rPr>
          <w:b/>
          <w:bCs/>
          <w:szCs w:val="28"/>
        </w:rPr>
      </w:pPr>
      <w:r>
        <w:rPr>
          <w:b/>
          <w:bCs/>
          <w:szCs w:val="28"/>
        </w:rPr>
        <w:t>«</w:t>
      </w:r>
      <w:r w:rsidR="003A2D46">
        <w:rPr>
          <w:b/>
          <w:bCs/>
          <w:szCs w:val="28"/>
        </w:rPr>
        <w:t>27</w:t>
      </w:r>
      <w:r w:rsidR="00C26FEA" w:rsidRPr="00822B8C">
        <w:rPr>
          <w:b/>
          <w:bCs/>
          <w:szCs w:val="28"/>
        </w:rPr>
        <w:t>»</w:t>
      </w:r>
      <w:r w:rsidR="00E3744B">
        <w:rPr>
          <w:b/>
          <w:bCs/>
          <w:szCs w:val="28"/>
        </w:rPr>
        <w:t xml:space="preserve"> </w:t>
      </w:r>
      <w:r w:rsidR="007D62E1">
        <w:rPr>
          <w:b/>
          <w:bCs/>
          <w:szCs w:val="28"/>
        </w:rPr>
        <w:t>октября</w:t>
      </w:r>
      <w:r w:rsidR="00E3744B">
        <w:rPr>
          <w:b/>
          <w:bCs/>
          <w:szCs w:val="28"/>
        </w:rPr>
        <w:t xml:space="preserve"> </w:t>
      </w:r>
      <w:r w:rsidR="009306A7">
        <w:rPr>
          <w:b/>
          <w:bCs/>
          <w:szCs w:val="28"/>
        </w:rPr>
        <w:t xml:space="preserve"> 201</w:t>
      </w:r>
      <w:r w:rsidR="007D62E1">
        <w:rPr>
          <w:b/>
          <w:bCs/>
          <w:szCs w:val="28"/>
        </w:rPr>
        <w:t>4</w:t>
      </w:r>
      <w:r w:rsidR="00C26FEA" w:rsidRPr="00822B8C">
        <w:rPr>
          <w:b/>
          <w:bCs/>
          <w:szCs w:val="28"/>
        </w:rPr>
        <w:t xml:space="preserve"> </w:t>
      </w:r>
      <w:r w:rsidR="00E3744B">
        <w:rPr>
          <w:b/>
          <w:bCs/>
          <w:szCs w:val="28"/>
        </w:rPr>
        <w:t xml:space="preserve"> </w:t>
      </w:r>
      <w:r w:rsidR="00C26FEA" w:rsidRPr="00822B8C">
        <w:rPr>
          <w:b/>
          <w:bCs/>
          <w:szCs w:val="28"/>
        </w:rPr>
        <w:t xml:space="preserve">года                 </w:t>
      </w:r>
      <w:r>
        <w:rPr>
          <w:b/>
          <w:bCs/>
          <w:szCs w:val="28"/>
        </w:rPr>
        <w:t xml:space="preserve">                       </w:t>
      </w:r>
      <w:r w:rsidR="00C26FEA" w:rsidRPr="00822B8C">
        <w:rPr>
          <w:b/>
          <w:bCs/>
          <w:szCs w:val="28"/>
        </w:rPr>
        <w:t xml:space="preserve">         </w:t>
      </w:r>
      <w:r w:rsidR="009306A7">
        <w:rPr>
          <w:b/>
          <w:bCs/>
          <w:szCs w:val="28"/>
        </w:rPr>
        <w:t xml:space="preserve">  </w:t>
      </w:r>
      <w:r w:rsidR="007D62E1">
        <w:rPr>
          <w:b/>
          <w:bCs/>
          <w:szCs w:val="28"/>
        </w:rPr>
        <w:t xml:space="preserve">    </w:t>
      </w:r>
      <w:r w:rsidR="009306A7">
        <w:rPr>
          <w:b/>
          <w:bCs/>
          <w:szCs w:val="28"/>
        </w:rPr>
        <w:t xml:space="preserve">   </w:t>
      </w:r>
      <w:r w:rsidR="003A2D46">
        <w:rPr>
          <w:b/>
          <w:bCs/>
          <w:szCs w:val="28"/>
        </w:rPr>
        <w:t xml:space="preserve">        </w:t>
      </w:r>
      <w:r w:rsidR="009306A7">
        <w:rPr>
          <w:b/>
          <w:bCs/>
          <w:szCs w:val="28"/>
        </w:rPr>
        <w:t xml:space="preserve">         </w:t>
      </w:r>
      <w:r w:rsidR="00C26FEA" w:rsidRPr="00822B8C">
        <w:rPr>
          <w:b/>
          <w:bCs/>
          <w:szCs w:val="28"/>
        </w:rPr>
        <w:t xml:space="preserve">№ </w:t>
      </w:r>
      <w:r w:rsidR="003A2D46">
        <w:rPr>
          <w:b/>
          <w:bCs/>
          <w:szCs w:val="28"/>
        </w:rPr>
        <w:t>3482</w:t>
      </w:r>
    </w:p>
    <w:p w:rsidR="00C26FEA" w:rsidRPr="009A0A43" w:rsidRDefault="00C26FEA" w:rsidP="00022EA7">
      <w:pPr>
        <w:spacing w:after="0" w:line="240" w:lineRule="atLeast"/>
        <w:rPr>
          <w:rFonts w:ascii="Times New Roman" w:hAnsi="Times New Roman"/>
          <w:sz w:val="16"/>
          <w:szCs w:val="16"/>
        </w:rPr>
      </w:pPr>
    </w:p>
    <w:p w:rsidR="009A0A43" w:rsidRPr="009A0A43" w:rsidRDefault="009A0A43" w:rsidP="00022EA7">
      <w:pPr>
        <w:spacing w:after="0" w:line="240" w:lineRule="atLeast"/>
        <w:rPr>
          <w:rFonts w:ascii="Times New Roman" w:hAnsi="Times New Roman"/>
          <w:sz w:val="16"/>
          <w:szCs w:val="16"/>
        </w:rPr>
      </w:pPr>
    </w:p>
    <w:p w:rsidR="00B75B37" w:rsidRDefault="009A0A43" w:rsidP="00686739">
      <w:pPr>
        <w:pStyle w:val="a7"/>
        <w:shd w:val="clear" w:color="auto" w:fill="auto"/>
        <w:spacing w:before="0" w:after="0" w:line="240" w:lineRule="atLeast"/>
        <w:ind w:right="3401"/>
        <w:jc w:val="both"/>
        <w:rPr>
          <w:b/>
          <w:i w:val="0"/>
          <w:sz w:val="28"/>
          <w:szCs w:val="28"/>
        </w:rPr>
      </w:pPr>
      <w:r w:rsidRPr="009A0A43">
        <w:rPr>
          <w:b/>
          <w:i w:val="0"/>
          <w:sz w:val="28"/>
          <w:szCs w:val="28"/>
        </w:rPr>
        <w:t>О</w:t>
      </w:r>
      <w:r w:rsidR="00686739">
        <w:rPr>
          <w:b/>
          <w:i w:val="0"/>
          <w:sz w:val="28"/>
          <w:szCs w:val="28"/>
        </w:rPr>
        <w:t>б</w:t>
      </w:r>
      <w:r w:rsidRPr="009A0A43">
        <w:rPr>
          <w:b/>
          <w:i w:val="0"/>
          <w:sz w:val="28"/>
          <w:szCs w:val="28"/>
        </w:rPr>
        <w:t xml:space="preserve"> </w:t>
      </w:r>
      <w:r w:rsidR="00686739" w:rsidRPr="00686739">
        <w:rPr>
          <w:b/>
          <w:i w:val="0"/>
          <w:sz w:val="28"/>
          <w:szCs w:val="28"/>
        </w:rPr>
        <w:t xml:space="preserve">утверждении инструкций для </w:t>
      </w:r>
      <w:r w:rsidR="00686739">
        <w:rPr>
          <w:b/>
          <w:i w:val="0"/>
          <w:sz w:val="28"/>
          <w:szCs w:val="28"/>
        </w:rPr>
        <w:t xml:space="preserve">лиц, </w:t>
      </w:r>
      <w:r w:rsidR="007D62E1" w:rsidRPr="007D62E1">
        <w:rPr>
          <w:b/>
          <w:i w:val="0"/>
          <w:sz w:val="28"/>
          <w:szCs w:val="28"/>
        </w:rPr>
        <w:t>участ</w:t>
      </w:r>
      <w:r w:rsidR="00686739">
        <w:rPr>
          <w:b/>
          <w:i w:val="0"/>
          <w:sz w:val="28"/>
          <w:szCs w:val="28"/>
        </w:rPr>
        <w:t xml:space="preserve">вующих в организации и проведении </w:t>
      </w:r>
      <w:r w:rsidR="007D62E1" w:rsidRPr="007D62E1">
        <w:rPr>
          <w:b/>
          <w:i w:val="0"/>
          <w:sz w:val="28"/>
          <w:szCs w:val="28"/>
        </w:rPr>
        <w:t>итогово</w:t>
      </w:r>
      <w:r w:rsidR="00686739">
        <w:rPr>
          <w:b/>
          <w:i w:val="0"/>
          <w:sz w:val="28"/>
          <w:szCs w:val="28"/>
        </w:rPr>
        <w:t>го</w:t>
      </w:r>
      <w:r w:rsidR="007D62E1" w:rsidRPr="007D62E1">
        <w:rPr>
          <w:b/>
          <w:i w:val="0"/>
          <w:sz w:val="28"/>
          <w:szCs w:val="28"/>
        </w:rPr>
        <w:t xml:space="preserve"> сочинени</w:t>
      </w:r>
      <w:r w:rsidR="00686739">
        <w:rPr>
          <w:b/>
          <w:i w:val="0"/>
          <w:sz w:val="28"/>
          <w:szCs w:val="28"/>
        </w:rPr>
        <w:t>я</w:t>
      </w:r>
      <w:r w:rsidR="007D62E1" w:rsidRPr="007D62E1">
        <w:rPr>
          <w:b/>
          <w:i w:val="0"/>
          <w:sz w:val="28"/>
          <w:szCs w:val="28"/>
        </w:rPr>
        <w:t xml:space="preserve"> (изложени</w:t>
      </w:r>
      <w:r w:rsidR="00686739">
        <w:rPr>
          <w:b/>
          <w:i w:val="0"/>
          <w:sz w:val="28"/>
          <w:szCs w:val="28"/>
        </w:rPr>
        <w:t>я</w:t>
      </w:r>
      <w:r w:rsidR="007D62E1" w:rsidRPr="007D62E1">
        <w:rPr>
          <w:b/>
          <w:i w:val="0"/>
          <w:sz w:val="28"/>
          <w:szCs w:val="28"/>
        </w:rPr>
        <w:t>)</w:t>
      </w:r>
      <w:r w:rsidR="007D62E1">
        <w:rPr>
          <w:b/>
          <w:i w:val="0"/>
          <w:sz w:val="28"/>
          <w:szCs w:val="28"/>
        </w:rPr>
        <w:t xml:space="preserve"> </w:t>
      </w:r>
      <w:r w:rsidR="00686739" w:rsidRPr="00022EA7">
        <w:rPr>
          <w:b/>
          <w:i w:val="0"/>
          <w:sz w:val="28"/>
          <w:szCs w:val="28"/>
        </w:rPr>
        <w:t>в Белгородской области</w:t>
      </w:r>
      <w:r w:rsidR="00686739" w:rsidRPr="009A0A43">
        <w:rPr>
          <w:b/>
          <w:i w:val="0"/>
          <w:sz w:val="28"/>
          <w:szCs w:val="28"/>
        </w:rPr>
        <w:t xml:space="preserve"> </w:t>
      </w:r>
      <w:r w:rsidR="00B75B37" w:rsidRPr="009A0A43">
        <w:rPr>
          <w:b/>
          <w:i w:val="0"/>
          <w:sz w:val="28"/>
          <w:szCs w:val="28"/>
        </w:rPr>
        <w:t>в 20</w:t>
      </w:r>
      <w:r w:rsidR="009306A7">
        <w:rPr>
          <w:b/>
          <w:i w:val="0"/>
          <w:sz w:val="28"/>
          <w:szCs w:val="28"/>
        </w:rPr>
        <w:t>14</w:t>
      </w:r>
      <w:r w:rsidR="007D62E1">
        <w:rPr>
          <w:b/>
          <w:i w:val="0"/>
          <w:sz w:val="28"/>
          <w:szCs w:val="28"/>
        </w:rPr>
        <w:t>/2015 учебном</w:t>
      </w:r>
      <w:r w:rsidR="00B75B37" w:rsidRPr="009A0A43">
        <w:rPr>
          <w:b/>
          <w:i w:val="0"/>
          <w:sz w:val="28"/>
          <w:szCs w:val="28"/>
        </w:rPr>
        <w:t xml:space="preserve"> году</w:t>
      </w:r>
    </w:p>
    <w:p w:rsidR="00686739" w:rsidRPr="00822B8C" w:rsidRDefault="00686739" w:rsidP="00022EA7">
      <w:pPr>
        <w:pStyle w:val="a7"/>
        <w:shd w:val="clear" w:color="auto" w:fill="auto"/>
        <w:spacing w:before="0" w:after="0" w:line="240" w:lineRule="atLeast"/>
        <w:ind w:firstLine="709"/>
        <w:rPr>
          <w:i w:val="0"/>
          <w:sz w:val="28"/>
          <w:szCs w:val="28"/>
        </w:rPr>
      </w:pPr>
    </w:p>
    <w:p w:rsidR="00B75B37" w:rsidRDefault="00D27FF4" w:rsidP="007D62E1">
      <w:pPr>
        <w:pStyle w:val="a7"/>
        <w:shd w:val="clear" w:color="auto" w:fill="auto"/>
        <w:spacing w:before="0" w:after="0" w:line="240" w:lineRule="atLeast"/>
        <w:ind w:firstLine="567"/>
        <w:jc w:val="both"/>
        <w:rPr>
          <w:b/>
          <w:i w:val="0"/>
          <w:sz w:val="28"/>
          <w:szCs w:val="28"/>
        </w:rPr>
      </w:pPr>
      <w:r>
        <w:rPr>
          <w:i w:val="0"/>
          <w:sz w:val="28"/>
          <w:szCs w:val="28"/>
        </w:rPr>
        <w:t xml:space="preserve">В соответствии с </w:t>
      </w:r>
      <w:r w:rsidR="007D62E1" w:rsidRPr="007D62E1">
        <w:rPr>
          <w:i w:val="0"/>
          <w:sz w:val="28"/>
          <w:szCs w:val="28"/>
        </w:rPr>
        <w:t>Порядком проведения государственной итоговой аттестации по образовательным программам среднего общего образования (далее - ГИА), утвержденным приказом Министерства образования и науки Российской Федерации от 26 декабря 2013 года № 1400</w:t>
      </w:r>
      <w:r w:rsidR="007D62E1">
        <w:rPr>
          <w:i w:val="0"/>
          <w:sz w:val="28"/>
          <w:szCs w:val="28"/>
        </w:rPr>
        <w:t xml:space="preserve">, </w:t>
      </w:r>
      <w:r w:rsidR="007D62E1" w:rsidRPr="007D62E1">
        <w:rPr>
          <w:i w:val="0"/>
          <w:sz w:val="28"/>
          <w:szCs w:val="28"/>
        </w:rPr>
        <w:t>письм</w:t>
      </w:r>
      <w:r w:rsidR="00FA582C">
        <w:rPr>
          <w:i w:val="0"/>
          <w:sz w:val="28"/>
          <w:szCs w:val="28"/>
        </w:rPr>
        <w:t>ами</w:t>
      </w:r>
      <w:r w:rsidR="007D62E1" w:rsidRPr="007D62E1">
        <w:rPr>
          <w:i w:val="0"/>
          <w:sz w:val="28"/>
          <w:szCs w:val="28"/>
        </w:rPr>
        <w:t xml:space="preserve"> Рособрнадзора</w:t>
      </w:r>
      <w:r w:rsidR="00A36577">
        <w:rPr>
          <w:i w:val="0"/>
          <w:sz w:val="28"/>
          <w:szCs w:val="28"/>
        </w:rPr>
        <w:t xml:space="preserve"> </w:t>
      </w:r>
      <w:r w:rsidR="007D62E1" w:rsidRPr="007D62E1">
        <w:rPr>
          <w:i w:val="0"/>
          <w:sz w:val="28"/>
          <w:szCs w:val="28"/>
        </w:rPr>
        <w:t xml:space="preserve"> от 01 октября 2014 года № 02-651 </w:t>
      </w:r>
      <w:r w:rsidR="00FA582C">
        <w:rPr>
          <w:i w:val="0"/>
          <w:sz w:val="28"/>
          <w:szCs w:val="28"/>
        </w:rPr>
        <w:t xml:space="preserve">и </w:t>
      </w:r>
      <w:r w:rsidR="00FA582C" w:rsidRPr="007D62E1">
        <w:rPr>
          <w:i w:val="0"/>
          <w:sz w:val="28"/>
          <w:szCs w:val="28"/>
        </w:rPr>
        <w:t xml:space="preserve">от </w:t>
      </w:r>
      <w:r w:rsidR="00FA582C">
        <w:rPr>
          <w:i w:val="0"/>
          <w:sz w:val="28"/>
          <w:szCs w:val="28"/>
        </w:rPr>
        <w:t>15</w:t>
      </w:r>
      <w:r w:rsidR="00FA582C" w:rsidRPr="007D62E1">
        <w:rPr>
          <w:i w:val="0"/>
          <w:sz w:val="28"/>
          <w:szCs w:val="28"/>
        </w:rPr>
        <w:t xml:space="preserve"> октября 2014 года № 02-6</w:t>
      </w:r>
      <w:r w:rsidR="00FA582C">
        <w:rPr>
          <w:i w:val="0"/>
          <w:sz w:val="28"/>
          <w:szCs w:val="28"/>
        </w:rPr>
        <w:t>74</w:t>
      </w:r>
      <w:r w:rsidR="007D62E1">
        <w:rPr>
          <w:i w:val="0"/>
          <w:sz w:val="28"/>
          <w:szCs w:val="28"/>
        </w:rPr>
        <w:t xml:space="preserve">, </w:t>
      </w:r>
      <w:r w:rsidR="00057E94">
        <w:rPr>
          <w:i w:val="0"/>
          <w:sz w:val="28"/>
          <w:szCs w:val="28"/>
        </w:rPr>
        <w:t>в</w:t>
      </w:r>
      <w:r w:rsidR="000525C1">
        <w:rPr>
          <w:i w:val="0"/>
          <w:sz w:val="28"/>
          <w:szCs w:val="28"/>
        </w:rPr>
        <w:t xml:space="preserve"> цел</w:t>
      </w:r>
      <w:r w:rsidR="00057E94">
        <w:rPr>
          <w:i w:val="0"/>
          <w:sz w:val="28"/>
          <w:szCs w:val="28"/>
        </w:rPr>
        <w:t>ях своевременной подготовки и</w:t>
      </w:r>
      <w:r w:rsidR="000525C1">
        <w:rPr>
          <w:i w:val="0"/>
          <w:sz w:val="28"/>
          <w:szCs w:val="28"/>
        </w:rPr>
        <w:t xml:space="preserve"> </w:t>
      </w:r>
      <w:r w:rsidR="00B75B37" w:rsidRPr="009A0A43">
        <w:rPr>
          <w:i w:val="0"/>
          <w:sz w:val="28"/>
          <w:szCs w:val="28"/>
        </w:rPr>
        <w:t>организ</w:t>
      </w:r>
      <w:r w:rsidR="00057E94">
        <w:rPr>
          <w:i w:val="0"/>
          <w:sz w:val="28"/>
          <w:szCs w:val="28"/>
        </w:rPr>
        <w:t>ованного проведения</w:t>
      </w:r>
      <w:r w:rsidR="00FA582C" w:rsidRPr="00FA582C">
        <w:rPr>
          <w:i w:val="0"/>
          <w:sz w:val="28"/>
          <w:szCs w:val="28"/>
        </w:rPr>
        <w:t xml:space="preserve"> </w:t>
      </w:r>
      <w:r w:rsidR="00057E94" w:rsidRPr="00057E94">
        <w:rPr>
          <w:i w:val="0"/>
          <w:sz w:val="28"/>
          <w:szCs w:val="28"/>
        </w:rPr>
        <w:t>итогового сочинения (изложения)</w:t>
      </w:r>
      <w:r w:rsidR="00D55D85">
        <w:rPr>
          <w:i w:val="0"/>
          <w:sz w:val="28"/>
          <w:szCs w:val="28"/>
        </w:rPr>
        <w:t xml:space="preserve"> в 2014</w:t>
      </w:r>
      <w:r w:rsidR="00FA582C">
        <w:rPr>
          <w:i w:val="0"/>
          <w:sz w:val="28"/>
          <w:szCs w:val="28"/>
        </w:rPr>
        <w:t>/2015 учебном</w:t>
      </w:r>
      <w:r w:rsidR="00B75B37" w:rsidRPr="009A0A43">
        <w:rPr>
          <w:i w:val="0"/>
          <w:sz w:val="28"/>
          <w:szCs w:val="28"/>
        </w:rPr>
        <w:t xml:space="preserve"> году</w:t>
      </w:r>
      <w:r w:rsidR="00B60835" w:rsidRPr="009A0A43">
        <w:rPr>
          <w:i w:val="0"/>
          <w:sz w:val="28"/>
          <w:szCs w:val="28"/>
        </w:rPr>
        <w:t xml:space="preserve"> </w:t>
      </w:r>
      <w:r w:rsidR="00B60835" w:rsidRPr="009A0A43">
        <w:rPr>
          <w:b/>
          <w:i w:val="0"/>
          <w:sz w:val="28"/>
          <w:szCs w:val="28"/>
        </w:rPr>
        <w:t>приказываю</w:t>
      </w:r>
      <w:r w:rsidR="00B75B37" w:rsidRPr="009A0A43">
        <w:rPr>
          <w:b/>
          <w:i w:val="0"/>
          <w:sz w:val="28"/>
          <w:szCs w:val="28"/>
        </w:rPr>
        <w:t>:</w:t>
      </w:r>
    </w:p>
    <w:p w:rsidR="009A0A43" w:rsidRPr="009A0A43" w:rsidRDefault="009A0A43" w:rsidP="00F42FB4">
      <w:pPr>
        <w:pStyle w:val="a7"/>
        <w:shd w:val="clear" w:color="auto" w:fill="auto"/>
        <w:spacing w:before="0" w:after="0" w:line="240" w:lineRule="atLeast"/>
        <w:ind w:firstLine="567"/>
        <w:jc w:val="both"/>
        <w:rPr>
          <w:b/>
          <w:i w:val="0"/>
          <w:sz w:val="28"/>
          <w:szCs w:val="28"/>
        </w:rPr>
      </w:pPr>
    </w:p>
    <w:p w:rsidR="00B75B37" w:rsidRPr="00D27FF4" w:rsidRDefault="00B75B37" w:rsidP="00F42FB4">
      <w:pPr>
        <w:pStyle w:val="a7"/>
        <w:numPr>
          <w:ilvl w:val="0"/>
          <w:numId w:val="1"/>
        </w:numPr>
        <w:shd w:val="clear" w:color="auto" w:fill="auto"/>
        <w:tabs>
          <w:tab w:val="left" w:pos="959"/>
        </w:tabs>
        <w:spacing w:before="0" w:after="0" w:line="240" w:lineRule="atLeast"/>
        <w:ind w:firstLine="567"/>
        <w:jc w:val="both"/>
        <w:rPr>
          <w:i w:val="0"/>
          <w:sz w:val="28"/>
          <w:szCs w:val="28"/>
        </w:rPr>
      </w:pPr>
      <w:r w:rsidRPr="00D27FF4">
        <w:rPr>
          <w:i w:val="0"/>
          <w:sz w:val="28"/>
          <w:szCs w:val="28"/>
        </w:rPr>
        <w:t>Утвердить:</w:t>
      </w:r>
    </w:p>
    <w:p w:rsidR="00057E94" w:rsidRDefault="00DF7E78" w:rsidP="000525C1">
      <w:pPr>
        <w:pStyle w:val="a7"/>
        <w:shd w:val="clear" w:color="auto" w:fill="auto"/>
        <w:spacing w:before="0" w:after="0"/>
        <w:ind w:firstLine="567"/>
        <w:jc w:val="both"/>
        <w:rPr>
          <w:i w:val="0"/>
          <w:sz w:val="28"/>
          <w:szCs w:val="28"/>
        </w:rPr>
      </w:pPr>
      <w:r>
        <w:rPr>
          <w:i w:val="0"/>
          <w:sz w:val="28"/>
          <w:szCs w:val="28"/>
        </w:rPr>
        <w:t>1.1.</w:t>
      </w:r>
      <w:r w:rsidR="00057E94" w:rsidRPr="00057E94">
        <w:rPr>
          <w:i w:val="0"/>
          <w:sz w:val="28"/>
          <w:szCs w:val="28"/>
        </w:rPr>
        <w:tab/>
      </w:r>
      <w:r>
        <w:rPr>
          <w:i w:val="0"/>
          <w:sz w:val="28"/>
          <w:szCs w:val="28"/>
        </w:rPr>
        <w:t>И</w:t>
      </w:r>
      <w:r w:rsidR="00057E94" w:rsidRPr="00057E94">
        <w:rPr>
          <w:i w:val="0"/>
          <w:sz w:val="28"/>
          <w:szCs w:val="28"/>
        </w:rPr>
        <w:t>нструкци</w:t>
      </w:r>
      <w:r w:rsidR="00F331F2">
        <w:rPr>
          <w:i w:val="0"/>
          <w:sz w:val="28"/>
          <w:szCs w:val="28"/>
        </w:rPr>
        <w:t>ю</w:t>
      </w:r>
      <w:r w:rsidR="00057E94" w:rsidRPr="00057E94">
        <w:rPr>
          <w:i w:val="0"/>
          <w:sz w:val="28"/>
          <w:szCs w:val="28"/>
        </w:rPr>
        <w:t xml:space="preserve"> для руководителя образовательной организации </w:t>
      </w:r>
      <w:r w:rsidR="00F331F2" w:rsidRPr="00F331F2">
        <w:rPr>
          <w:i w:val="0"/>
          <w:sz w:val="28"/>
          <w:szCs w:val="28"/>
        </w:rPr>
        <w:t xml:space="preserve">по подготовке и проведению итогового сочинения (изложения) в 2014/2015 учебном году </w:t>
      </w:r>
      <w:r w:rsidR="00057E94" w:rsidRPr="00D27FF4">
        <w:rPr>
          <w:i w:val="0"/>
          <w:sz w:val="28"/>
          <w:szCs w:val="28"/>
        </w:rPr>
        <w:t>(</w:t>
      </w:r>
      <w:r w:rsidR="003352BB">
        <w:rPr>
          <w:i w:val="0"/>
          <w:sz w:val="28"/>
          <w:szCs w:val="28"/>
        </w:rPr>
        <w:t>П</w:t>
      </w:r>
      <w:r w:rsidR="00057E94" w:rsidRPr="00D27FF4">
        <w:rPr>
          <w:i w:val="0"/>
          <w:sz w:val="28"/>
          <w:szCs w:val="28"/>
        </w:rPr>
        <w:t>риложение 1)</w:t>
      </w:r>
      <w:r w:rsidR="00855D14">
        <w:rPr>
          <w:i w:val="0"/>
          <w:sz w:val="28"/>
          <w:szCs w:val="28"/>
        </w:rPr>
        <w:t>.</w:t>
      </w:r>
    </w:p>
    <w:p w:rsidR="00057E94" w:rsidRDefault="00DF7E78" w:rsidP="000525C1">
      <w:pPr>
        <w:pStyle w:val="a7"/>
        <w:shd w:val="clear" w:color="auto" w:fill="auto"/>
        <w:spacing w:before="0" w:after="0"/>
        <w:ind w:firstLine="567"/>
        <w:jc w:val="both"/>
        <w:rPr>
          <w:i w:val="0"/>
          <w:sz w:val="28"/>
          <w:szCs w:val="28"/>
        </w:rPr>
      </w:pPr>
      <w:r>
        <w:rPr>
          <w:i w:val="0"/>
          <w:sz w:val="28"/>
          <w:szCs w:val="28"/>
        </w:rPr>
        <w:t>1.2.</w:t>
      </w:r>
      <w:r w:rsidR="00057E94">
        <w:rPr>
          <w:i w:val="0"/>
          <w:sz w:val="28"/>
          <w:szCs w:val="28"/>
        </w:rPr>
        <w:tab/>
      </w:r>
      <w:r>
        <w:rPr>
          <w:i w:val="0"/>
          <w:sz w:val="28"/>
          <w:szCs w:val="28"/>
        </w:rPr>
        <w:t>И</w:t>
      </w:r>
      <w:r w:rsidR="00F331F2" w:rsidRPr="00057E94">
        <w:rPr>
          <w:i w:val="0"/>
          <w:sz w:val="28"/>
          <w:szCs w:val="28"/>
        </w:rPr>
        <w:t>нструкци</w:t>
      </w:r>
      <w:r w:rsidR="00F331F2">
        <w:rPr>
          <w:i w:val="0"/>
          <w:sz w:val="28"/>
          <w:szCs w:val="28"/>
        </w:rPr>
        <w:t>ю</w:t>
      </w:r>
      <w:r w:rsidR="00F331F2" w:rsidRPr="00057E94">
        <w:rPr>
          <w:i w:val="0"/>
          <w:sz w:val="28"/>
          <w:szCs w:val="28"/>
        </w:rPr>
        <w:t xml:space="preserve"> </w:t>
      </w:r>
      <w:r w:rsidR="00057E94" w:rsidRPr="00057E94">
        <w:rPr>
          <w:i w:val="0"/>
          <w:sz w:val="28"/>
          <w:szCs w:val="28"/>
        </w:rPr>
        <w:t xml:space="preserve">для технического специалиста при проведении итогового сочинения (изложения) </w:t>
      </w:r>
      <w:r w:rsidR="00F331F2" w:rsidRPr="00F331F2">
        <w:rPr>
          <w:i w:val="0"/>
          <w:sz w:val="28"/>
          <w:szCs w:val="28"/>
        </w:rPr>
        <w:t xml:space="preserve">в 2014/2015 учебном году </w:t>
      </w:r>
      <w:r w:rsidR="00057E94" w:rsidRPr="00D27FF4">
        <w:rPr>
          <w:i w:val="0"/>
          <w:sz w:val="28"/>
          <w:szCs w:val="28"/>
        </w:rPr>
        <w:t>(</w:t>
      </w:r>
      <w:r w:rsidR="003352BB">
        <w:rPr>
          <w:i w:val="0"/>
          <w:sz w:val="28"/>
          <w:szCs w:val="28"/>
        </w:rPr>
        <w:t>П</w:t>
      </w:r>
      <w:r w:rsidR="00057E94" w:rsidRPr="00F64829">
        <w:rPr>
          <w:i w:val="0"/>
          <w:sz w:val="28"/>
          <w:szCs w:val="28"/>
        </w:rPr>
        <w:t>риложени</w:t>
      </w:r>
      <w:r w:rsidR="00057E94">
        <w:rPr>
          <w:i w:val="0"/>
          <w:sz w:val="28"/>
          <w:szCs w:val="28"/>
        </w:rPr>
        <w:t>е</w:t>
      </w:r>
      <w:r w:rsidR="00057E94" w:rsidRPr="00F64829">
        <w:rPr>
          <w:i w:val="0"/>
          <w:sz w:val="28"/>
          <w:szCs w:val="28"/>
        </w:rPr>
        <w:t xml:space="preserve"> 2</w:t>
      </w:r>
      <w:r w:rsidR="00057E94" w:rsidRPr="00D27FF4">
        <w:rPr>
          <w:i w:val="0"/>
          <w:sz w:val="28"/>
          <w:szCs w:val="28"/>
        </w:rPr>
        <w:t>)</w:t>
      </w:r>
      <w:r w:rsidR="00855D14">
        <w:rPr>
          <w:i w:val="0"/>
          <w:sz w:val="28"/>
          <w:szCs w:val="28"/>
        </w:rPr>
        <w:t>.</w:t>
      </w:r>
    </w:p>
    <w:p w:rsidR="00057E94" w:rsidRDefault="00DF7E78" w:rsidP="000525C1">
      <w:pPr>
        <w:pStyle w:val="a7"/>
        <w:shd w:val="clear" w:color="auto" w:fill="auto"/>
        <w:spacing w:before="0" w:after="0"/>
        <w:ind w:firstLine="567"/>
        <w:jc w:val="both"/>
        <w:rPr>
          <w:i w:val="0"/>
          <w:sz w:val="28"/>
          <w:szCs w:val="28"/>
        </w:rPr>
      </w:pPr>
      <w:r>
        <w:rPr>
          <w:i w:val="0"/>
          <w:sz w:val="28"/>
          <w:szCs w:val="28"/>
        </w:rPr>
        <w:t>1.3.</w:t>
      </w:r>
      <w:r w:rsidR="00057E94">
        <w:rPr>
          <w:i w:val="0"/>
          <w:sz w:val="28"/>
          <w:szCs w:val="28"/>
        </w:rPr>
        <w:tab/>
      </w:r>
      <w:r>
        <w:rPr>
          <w:i w:val="0"/>
          <w:sz w:val="28"/>
          <w:szCs w:val="28"/>
        </w:rPr>
        <w:t>И</w:t>
      </w:r>
      <w:r w:rsidR="00F331F2" w:rsidRPr="00057E94">
        <w:rPr>
          <w:i w:val="0"/>
          <w:sz w:val="28"/>
          <w:szCs w:val="28"/>
        </w:rPr>
        <w:t>нструкци</w:t>
      </w:r>
      <w:r w:rsidR="00F331F2">
        <w:rPr>
          <w:i w:val="0"/>
          <w:sz w:val="28"/>
          <w:szCs w:val="28"/>
        </w:rPr>
        <w:t>ю</w:t>
      </w:r>
      <w:r w:rsidR="00F331F2" w:rsidRPr="00057E94">
        <w:rPr>
          <w:i w:val="0"/>
          <w:sz w:val="28"/>
          <w:szCs w:val="28"/>
        </w:rPr>
        <w:t xml:space="preserve"> </w:t>
      </w:r>
      <w:r w:rsidR="00057E94" w:rsidRPr="00057E94">
        <w:rPr>
          <w:i w:val="0"/>
          <w:sz w:val="28"/>
          <w:szCs w:val="28"/>
        </w:rPr>
        <w:t>для членов комиссии, участвующих в организации итогового сочинения (изложения)</w:t>
      </w:r>
      <w:r w:rsidR="00057E94">
        <w:rPr>
          <w:i w:val="0"/>
          <w:sz w:val="28"/>
          <w:szCs w:val="28"/>
        </w:rPr>
        <w:t xml:space="preserve"> </w:t>
      </w:r>
      <w:r w:rsidR="00F331F2" w:rsidRPr="00F331F2">
        <w:rPr>
          <w:i w:val="0"/>
          <w:sz w:val="28"/>
          <w:szCs w:val="28"/>
        </w:rPr>
        <w:t xml:space="preserve">в 2014/2015 учебном году </w:t>
      </w:r>
      <w:r w:rsidR="003352BB" w:rsidRPr="00D27FF4">
        <w:rPr>
          <w:i w:val="0"/>
          <w:sz w:val="28"/>
          <w:szCs w:val="28"/>
        </w:rPr>
        <w:t>(</w:t>
      </w:r>
      <w:r w:rsidR="003352BB">
        <w:rPr>
          <w:i w:val="0"/>
          <w:sz w:val="28"/>
          <w:szCs w:val="28"/>
        </w:rPr>
        <w:t>П</w:t>
      </w:r>
      <w:r w:rsidR="003352BB" w:rsidRPr="00F64829">
        <w:rPr>
          <w:i w:val="0"/>
          <w:sz w:val="28"/>
          <w:szCs w:val="28"/>
        </w:rPr>
        <w:t>риложени</w:t>
      </w:r>
      <w:r w:rsidR="003352BB">
        <w:rPr>
          <w:i w:val="0"/>
          <w:sz w:val="28"/>
          <w:szCs w:val="28"/>
        </w:rPr>
        <w:t>е</w:t>
      </w:r>
      <w:r w:rsidR="003352BB" w:rsidRPr="00F64829">
        <w:rPr>
          <w:i w:val="0"/>
          <w:sz w:val="28"/>
          <w:szCs w:val="28"/>
        </w:rPr>
        <w:t xml:space="preserve"> </w:t>
      </w:r>
      <w:r w:rsidR="003352BB">
        <w:rPr>
          <w:i w:val="0"/>
          <w:sz w:val="28"/>
          <w:szCs w:val="28"/>
        </w:rPr>
        <w:t>3</w:t>
      </w:r>
      <w:r w:rsidR="003352BB" w:rsidRPr="00D27FF4">
        <w:rPr>
          <w:i w:val="0"/>
          <w:sz w:val="28"/>
          <w:szCs w:val="28"/>
        </w:rPr>
        <w:t>)</w:t>
      </w:r>
      <w:r w:rsidR="003352BB">
        <w:rPr>
          <w:i w:val="0"/>
          <w:sz w:val="28"/>
          <w:szCs w:val="28"/>
        </w:rPr>
        <w:t>.</w:t>
      </w:r>
      <w:r w:rsidR="00057E94">
        <w:rPr>
          <w:i w:val="0"/>
          <w:sz w:val="28"/>
          <w:szCs w:val="28"/>
        </w:rPr>
        <w:t xml:space="preserve"> </w:t>
      </w:r>
    </w:p>
    <w:p w:rsidR="00B75B37" w:rsidRDefault="00B75B37" w:rsidP="00F42FB4">
      <w:pPr>
        <w:pStyle w:val="a7"/>
        <w:numPr>
          <w:ilvl w:val="1"/>
          <w:numId w:val="2"/>
        </w:numPr>
        <w:shd w:val="clear" w:color="auto" w:fill="auto"/>
        <w:tabs>
          <w:tab w:val="left" w:pos="980"/>
        </w:tabs>
        <w:spacing w:before="0" w:after="0" w:line="240" w:lineRule="atLeast"/>
        <w:ind w:firstLine="567"/>
        <w:jc w:val="both"/>
        <w:rPr>
          <w:i w:val="0"/>
          <w:sz w:val="28"/>
          <w:szCs w:val="28"/>
        </w:rPr>
      </w:pPr>
      <w:r w:rsidRPr="00D27FF4">
        <w:rPr>
          <w:i w:val="0"/>
          <w:sz w:val="28"/>
          <w:szCs w:val="28"/>
        </w:rPr>
        <w:t xml:space="preserve">Рекомендовать руководителям </w:t>
      </w:r>
      <w:r w:rsidR="00393308">
        <w:rPr>
          <w:i w:val="0"/>
          <w:sz w:val="28"/>
          <w:szCs w:val="28"/>
        </w:rPr>
        <w:t xml:space="preserve">муниципальных органов </w:t>
      </w:r>
      <w:r w:rsidR="002D4825" w:rsidRPr="00D27FF4">
        <w:rPr>
          <w:i w:val="0"/>
          <w:sz w:val="28"/>
          <w:szCs w:val="28"/>
        </w:rPr>
        <w:t>управления</w:t>
      </w:r>
      <w:r w:rsidRPr="00D27FF4">
        <w:rPr>
          <w:i w:val="0"/>
          <w:sz w:val="28"/>
          <w:szCs w:val="28"/>
        </w:rPr>
        <w:t xml:space="preserve"> образования:</w:t>
      </w:r>
    </w:p>
    <w:p w:rsidR="003D69E3" w:rsidRPr="008319B8" w:rsidRDefault="00DF7E78" w:rsidP="00DF7E78">
      <w:pPr>
        <w:pStyle w:val="a7"/>
        <w:shd w:val="clear" w:color="auto" w:fill="auto"/>
        <w:tabs>
          <w:tab w:val="left" w:pos="980"/>
        </w:tabs>
        <w:spacing w:before="0" w:after="0" w:line="240" w:lineRule="atLeast"/>
        <w:ind w:firstLine="567"/>
        <w:jc w:val="both"/>
        <w:rPr>
          <w:i w:val="0"/>
          <w:sz w:val="28"/>
          <w:szCs w:val="28"/>
        </w:rPr>
      </w:pPr>
      <w:r>
        <w:rPr>
          <w:i w:val="0"/>
          <w:sz w:val="28"/>
          <w:szCs w:val="28"/>
        </w:rPr>
        <w:t>2.1.</w:t>
      </w:r>
      <w:r w:rsidR="00360639">
        <w:rPr>
          <w:i w:val="0"/>
          <w:sz w:val="28"/>
          <w:szCs w:val="28"/>
        </w:rPr>
        <w:tab/>
      </w:r>
      <w:r>
        <w:rPr>
          <w:i w:val="0"/>
          <w:sz w:val="28"/>
          <w:szCs w:val="28"/>
        </w:rPr>
        <w:t>Д</w:t>
      </w:r>
      <w:r w:rsidR="008319B8" w:rsidRPr="008319B8">
        <w:rPr>
          <w:i w:val="0"/>
          <w:sz w:val="28"/>
          <w:szCs w:val="28"/>
        </w:rPr>
        <w:t xml:space="preserve">овести данный приказ до сведения </w:t>
      </w:r>
      <w:r w:rsidR="008319B8" w:rsidRPr="00D27FF4">
        <w:rPr>
          <w:i w:val="0"/>
          <w:sz w:val="28"/>
          <w:szCs w:val="28"/>
        </w:rPr>
        <w:t>руководител</w:t>
      </w:r>
      <w:r w:rsidR="008319B8">
        <w:rPr>
          <w:i w:val="0"/>
          <w:sz w:val="28"/>
          <w:szCs w:val="28"/>
        </w:rPr>
        <w:t>ей</w:t>
      </w:r>
      <w:r w:rsidR="008319B8" w:rsidRPr="00D27FF4">
        <w:rPr>
          <w:i w:val="0"/>
          <w:sz w:val="28"/>
          <w:szCs w:val="28"/>
        </w:rPr>
        <w:t xml:space="preserve"> </w:t>
      </w:r>
      <w:r w:rsidR="008319B8" w:rsidRPr="008319B8">
        <w:rPr>
          <w:i w:val="0"/>
          <w:sz w:val="28"/>
          <w:szCs w:val="28"/>
        </w:rPr>
        <w:t>подведомственных образовательных организаций</w:t>
      </w:r>
      <w:r w:rsidR="00855D14">
        <w:rPr>
          <w:i w:val="0"/>
          <w:sz w:val="28"/>
          <w:szCs w:val="28"/>
        </w:rPr>
        <w:t>.</w:t>
      </w:r>
    </w:p>
    <w:p w:rsidR="00B75B37" w:rsidRPr="008319B8" w:rsidRDefault="00DF7E78" w:rsidP="00DF7E78">
      <w:pPr>
        <w:pStyle w:val="a7"/>
        <w:shd w:val="clear" w:color="auto" w:fill="auto"/>
        <w:tabs>
          <w:tab w:val="left" w:pos="1134"/>
        </w:tabs>
        <w:spacing w:before="0" w:after="0" w:line="240" w:lineRule="atLeast"/>
        <w:ind w:firstLine="567"/>
        <w:jc w:val="both"/>
        <w:rPr>
          <w:i w:val="0"/>
          <w:sz w:val="28"/>
          <w:szCs w:val="28"/>
        </w:rPr>
      </w:pPr>
      <w:r>
        <w:rPr>
          <w:i w:val="0"/>
          <w:sz w:val="28"/>
          <w:szCs w:val="28"/>
        </w:rPr>
        <w:t>2.2.</w:t>
      </w:r>
      <w:r>
        <w:rPr>
          <w:i w:val="0"/>
          <w:sz w:val="28"/>
          <w:szCs w:val="28"/>
        </w:rPr>
        <w:tab/>
      </w:r>
      <w:r w:rsidR="008319B8">
        <w:rPr>
          <w:i w:val="0"/>
          <w:sz w:val="28"/>
          <w:szCs w:val="28"/>
        </w:rPr>
        <w:t xml:space="preserve">Обеспечить </w:t>
      </w:r>
      <w:r>
        <w:rPr>
          <w:i w:val="0"/>
          <w:sz w:val="28"/>
          <w:szCs w:val="28"/>
        </w:rPr>
        <w:t>своевременную подготовку</w:t>
      </w:r>
      <w:r w:rsidR="00F331F2" w:rsidRPr="008319B8">
        <w:rPr>
          <w:i w:val="0"/>
          <w:sz w:val="28"/>
          <w:szCs w:val="28"/>
        </w:rPr>
        <w:t xml:space="preserve"> </w:t>
      </w:r>
      <w:r w:rsidRPr="008319B8">
        <w:rPr>
          <w:i w:val="0"/>
          <w:sz w:val="28"/>
          <w:szCs w:val="28"/>
        </w:rPr>
        <w:t>подведомственных образовательных организаций</w:t>
      </w:r>
      <w:r w:rsidR="00F331F2" w:rsidRPr="008319B8">
        <w:rPr>
          <w:i w:val="0"/>
          <w:sz w:val="28"/>
          <w:szCs w:val="28"/>
        </w:rPr>
        <w:t xml:space="preserve"> </w:t>
      </w:r>
      <w:r>
        <w:rPr>
          <w:i w:val="0"/>
          <w:sz w:val="28"/>
          <w:szCs w:val="28"/>
        </w:rPr>
        <w:t>к</w:t>
      </w:r>
      <w:r w:rsidR="00F331F2" w:rsidRPr="008319B8">
        <w:rPr>
          <w:i w:val="0"/>
          <w:sz w:val="28"/>
          <w:szCs w:val="28"/>
        </w:rPr>
        <w:t xml:space="preserve"> </w:t>
      </w:r>
      <w:r>
        <w:rPr>
          <w:i w:val="0"/>
          <w:sz w:val="28"/>
          <w:szCs w:val="28"/>
        </w:rPr>
        <w:t xml:space="preserve">проведению </w:t>
      </w:r>
      <w:r w:rsidR="00022EA7" w:rsidRPr="008319B8">
        <w:rPr>
          <w:i w:val="0"/>
          <w:sz w:val="28"/>
          <w:szCs w:val="28"/>
        </w:rPr>
        <w:t>итогово</w:t>
      </w:r>
      <w:r>
        <w:rPr>
          <w:i w:val="0"/>
          <w:sz w:val="28"/>
          <w:szCs w:val="28"/>
        </w:rPr>
        <w:t>го</w:t>
      </w:r>
      <w:r w:rsidR="00022EA7" w:rsidRPr="008319B8">
        <w:rPr>
          <w:i w:val="0"/>
          <w:sz w:val="28"/>
          <w:szCs w:val="28"/>
        </w:rPr>
        <w:t xml:space="preserve"> сочинени</w:t>
      </w:r>
      <w:r>
        <w:rPr>
          <w:i w:val="0"/>
          <w:sz w:val="28"/>
          <w:szCs w:val="28"/>
        </w:rPr>
        <w:t>я</w:t>
      </w:r>
      <w:r w:rsidR="00022EA7" w:rsidRPr="008319B8">
        <w:rPr>
          <w:i w:val="0"/>
          <w:sz w:val="28"/>
          <w:szCs w:val="28"/>
        </w:rPr>
        <w:t xml:space="preserve"> (изложени</w:t>
      </w:r>
      <w:r>
        <w:rPr>
          <w:i w:val="0"/>
          <w:sz w:val="28"/>
          <w:szCs w:val="28"/>
        </w:rPr>
        <w:t>я</w:t>
      </w:r>
      <w:r w:rsidR="00022EA7" w:rsidRPr="008319B8">
        <w:rPr>
          <w:i w:val="0"/>
          <w:sz w:val="28"/>
          <w:szCs w:val="28"/>
        </w:rPr>
        <w:t>) в Белгородской области в 2014/2015 учебном году</w:t>
      </w:r>
      <w:r w:rsidR="00B75B37" w:rsidRPr="008319B8">
        <w:rPr>
          <w:i w:val="0"/>
          <w:sz w:val="28"/>
          <w:szCs w:val="28"/>
        </w:rPr>
        <w:t>.</w:t>
      </w:r>
    </w:p>
    <w:p w:rsidR="0001315D" w:rsidRPr="009A0A43" w:rsidRDefault="003A2D46" w:rsidP="00630EE1">
      <w:pPr>
        <w:pStyle w:val="3"/>
        <w:numPr>
          <w:ilvl w:val="0"/>
          <w:numId w:val="18"/>
        </w:numPr>
        <w:tabs>
          <w:tab w:val="left" w:pos="-108"/>
          <w:tab w:val="left" w:pos="993"/>
        </w:tabs>
        <w:spacing w:after="0" w:line="240" w:lineRule="atLeast"/>
        <w:ind w:firstLine="567"/>
        <w:jc w:val="both"/>
        <w:rPr>
          <w:rFonts w:ascii="Times New Roman" w:hAnsi="Times New Roman"/>
          <w:color w:val="000000"/>
          <w:spacing w:val="-6"/>
          <w:sz w:val="28"/>
          <w:szCs w:val="28"/>
        </w:rPr>
      </w:pPr>
      <w:r w:rsidRPr="00634321">
        <w:rPr>
          <w:rFonts w:ascii="Times New Roman" w:hAnsi="Times New Roman"/>
          <w:sz w:val="28"/>
          <w:szCs w:val="28"/>
        </w:rPr>
        <w:t xml:space="preserve">Контроль </w:t>
      </w:r>
      <w:r w:rsidRPr="003722D7">
        <w:rPr>
          <w:rFonts w:ascii="Times New Roman" w:hAnsi="Times New Roman"/>
          <w:sz w:val="28"/>
          <w:szCs w:val="28"/>
        </w:rPr>
        <w:t>за исполнением</w:t>
      </w:r>
      <w:r w:rsidRPr="00634321">
        <w:rPr>
          <w:rFonts w:ascii="Times New Roman" w:hAnsi="Times New Roman"/>
          <w:sz w:val="28"/>
          <w:szCs w:val="28"/>
        </w:rPr>
        <w:t xml:space="preserve"> настоящего приказа </w:t>
      </w:r>
      <w:r>
        <w:rPr>
          <w:rFonts w:ascii="Times New Roman" w:hAnsi="Times New Roman"/>
          <w:sz w:val="28"/>
          <w:szCs w:val="28"/>
        </w:rPr>
        <w:t>оставляю за собой.</w:t>
      </w:r>
    </w:p>
    <w:p w:rsidR="009A0A43" w:rsidRDefault="009A0A43" w:rsidP="00D27FF4">
      <w:pPr>
        <w:shd w:val="clear" w:color="auto" w:fill="FFFFFF"/>
        <w:spacing w:after="0" w:line="240" w:lineRule="atLeast"/>
        <w:ind w:firstLine="567"/>
        <w:jc w:val="both"/>
        <w:rPr>
          <w:rFonts w:ascii="Times New Roman" w:hAnsi="Times New Roman"/>
          <w:sz w:val="16"/>
          <w:szCs w:val="16"/>
        </w:rPr>
      </w:pPr>
    </w:p>
    <w:p w:rsidR="003A2D46" w:rsidRDefault="003A2D46" w:rsidP="00D27FF4">
      <w:pPr>
        <w:shd w:val="clear" w:color="auto" w:fill="FFFFFF"/>
        <w:spacing w:after="0" w:line="240" w:lineRule="atLeast"/>
        <w:ind w:firstLine="567"/>
        <w:jc w:val="both"/>
        <w:rPr>
          <w:rFonts w:ascii="Times New Roman" w:hAnsi="Times New Roman"/>
          <w:sz w:val="16"/>
          <w:szCs w:val="16"/>
        </w:rPr>
      </w:pPr>
    </w:p>
    <w:p w:rsidR="00565F01" w:rsidRPr="00C5540A" w:rsidRDefault="00565F01" w:rsidP="00D27FF4">
      <w:pPr>
        <w:shd w:val="clear" w:color="auto" w:fill="FFFFFF"/>
        <w:spacing w:after="0" w:line="240" w:lineRule="atLeast"/>
        <w:ind w:firstLine="567"/>
        <w:jc w:val="both"/>
        <w:rPr>
          <w:rFonts w:ascii="Times New Roman" w:hAnsi="Times New Roman"/>
          <w:sz w:val="16"/>
          <w:szCs w:val="16"/>
        </w:rPr>
      </w:pPr>
    </w:p>
    <w:p w:rsidR="003A2D46" w:rsidRDefault="003A2D46" w:rsidP="003A2D46">
      <w:pPr>
        <w:spacing w:after="0" w:line="240" w:lineRule="auto"/>
        <w:jc w:val="both"/>
        <w:rPr>
          <w:rFonts w:ascii="Times New Roman" w:hAnsi="Times New Roman"/>
          <w:b/>
          <w:sz w:val="28"/>
          <w:szCs w:val="28"/>
        </w:rPr>
      </w:pPr>
      <w:r w:rsidRPr="0000591E">
        <w:rPr>
          <w:rFonts w:ascii="Times New Roman" w:hAnsi="Times New Roman"/>
          <w:b/>
          <w:sz w:val="28"/>
          <w:szCs w:val="28"/>
        </w:rPr>
        <w:t>Первый заместитель начальника</w:t>
      </w:r>
    </w:p>
    <w:p w:rsidR="003A2D46" w:rsidRDefault="003A2D46" w:rsidP="003A2D46">
      <w:pPr>
        <w:spacing w:after="0" w:line="240" w:lineRule="auto"/>
        <w:jc w:val="both"/>
        <w:rPr>
          <w:rFonts w:ascii="Times New Roman" w:hAnsi="Times New Roman"/>
          <w:b/>
          <w:sz w:val="28"/>
          <w:szCs w:val="28"/>
        </w:rPr>
      </w:pPr>
      <w:r>
        <w:rPr>
          <w:rFonts w:ascii="Times New Roman" w:hAnsi="Times New Roman"/>
          <w:b/>
          <w:sz w:val="28"/>
          <w:szCs w:val="28"/>
        </w:rPr>
        <w:t>д</w:t>
      </w:r>
      <w:r w:rsidRPr="0000591E">
        <w:rPr>
          <w:rFonts w:ascii="Times New Roman" w:hAnsi="Times New Roman"/>
          <w:b/>
          <w:sz w:val="28"/>
          <w:szCs w:val="28"/>
        </w:rPr>
        <w:t>епартамента</w:t>
      </w:r>
      <w:r>
        <w:rPr>
          <w:rFonts w:ascii="Times New Roman" w:hAnsi="Times New Roman"/>
          <w:b/>
          <w:sz w:val="28"/>
          <w:szCs w:val="28"/>
        </w:rPr>
        <w:t xml:space="preserve"> </w:t>
      </w:r>
      <w:r w:rsidRPr="0000591E">
        <w:rPr>
          <w:rFonts w:ascii="Times New Roman" w:hAnsi="Times New Roman"/>
          <w:b/>
          <w:sz w:val="28"/>
          <w:szCs w:val="28"/>
        </w:rPr>
        <w:t xml:space="preserve">образования </w:t>
      </w:r>
    </w:p>
    <w:p w:rsidR="00B545E4" w:rsidRDefault="003A2D46" w:rsidP="003A2D46">
      <w:pPr>
        <w:shd w:val="clear" w:color="auto" w:fill="FFFFFF"/>
        <w:tabs>
          <w:tab w:val="left" w:pos="-108"/>
          <w:tab w:val="left" w:pos="567"/>
          <w:tab w:val="left" w:pos="851"/>
        </w:tabs>
        <w:spacing w:line="240" w:lineRule="atLeast"/>
        <w:jc w:val="both"/>
        <w:rPr>
          <w:rFonts w:ascii="Times New Roman" w:hAnsi="Times New Roman"/>
          <w:b/>
          <w:sz w:val="28"/>
          <w:szCs w:val="28"/>
        </w:rPr>
      </w:pPr>
      <w:r>
        <w:rPr>
          <w:rFonts w:ascii="Times New Roman" w:hAnsi="Times New Roman"/>
          <w:b/>
          <w:sz w:val="28"/>
          <w:szCs w:val="28"/>
        </w:rPr>
        <w:t xml:space="preserve">Белгородской области                                                                           </w:t>
      </w:r>
      <w:r w:rsidRPr="0000591E">
        <w:rPr>
          <w:rFonts w:ascii="Times New Roman" w:hAnsi="Times New Roman"/>
          <w:b/>
          <w:sz w:val="28"/>
          <w:szCs w:val="28"/>
        </w:rPr>
        <w:t>Е.Г.</w:t>
      </w:r>
      <w:r>
        <w:rPr>
          <w:rFonts w:ascii="Times New Roman" w:hAnsi="Times New Roman"/>
          <w:b/>
          <w:sz w:val="28"/>
          <w:szCs w:val="28"/>
        </w:rPr>
        <w:t>Тишина</w:t>
      </w:r>
    </w:p>
    <w:p w:rsidR="00C5540A" w:rsidRPr="00E3744B" w:rsidRDefault="008C43C8" w:rsidP="008F75E2">
      <w:pPr>
        <w:shd w:val="clear" w:color="auto" w:fill="FFFFFF"/>
        <w:spacing w:after="0" w:line="240" w:lineRule="atLeast"/>
        <w:ind w:left="5670"/>
        <w:rPr>
          <w:rFonts w:ascii="Times New Roman" w:hAnsi="Times New Roman"/>
          <w:color w:val="000000"/>
          <w:spacing w:val="-7"/>
          <w:sz w:val="24"/>
          <w:szCs w:val="28"/>
        </w:rPr>
      </w:pPr>
      <w:r>
        <w:rPr>
          <w:rFonts w:ascii="Times New Roman" w:hAnsi="Times New Roman"/>
          <w:color w:val="000000"/>
          <w:spacing w:val="-7"/>
          <w:sz w:val="24"/>
          <w:szCs w:val="28"/>
        </w:rPr>
        <w:br w:type="page"/>
      </w:r>
      <w:r w:rsidR="00C5540A" w:rsidRPr="00E3744B">
        <w:rPr>
          <w:rFonts w:ascii="Times New Roman" w:hAnsi="Times New Roman"/>
          <w:color w:val="000000"/>
          <w:spacing w:val="-7"/>
          <w:sz w:val="24"/>
          <w:szCs w:val="28"/>
        </w:rPr>
        <w:lastRenderedPageBreak/>
        <w:t>Приложение 1</w:t>
      </w:r>
    </w:p>
    <w:p w:rsidR="00C5540A" w:rsidRPr="00E3744B" w:rsidRDefault="008F75E2" w:rsidP="008F75E2">
      <w:pPr>
        <w:shd w:val="clear" w:color="auto" w:fill="FFFFFF"/>
        <w:spacing w:after="0" w:line="240" w:lineRule="atLeast"/>
        <w:ind w:left="5670"/>
        <w:rPr>
          <w:rFonts w:ascii="Times New Roman" w:hAnsi="Times New Roman"/>
          <w:color w:val="000000"/>
          <w:spacing w:val="-7"/>
          <w:sz w:val="24"/>
          <w:szCs w:val="28"/>
        </w:rPr>
      </w:pPr>
      <w:r w:rsidRPr="00E3744B">
        <w:rPr>
          <w:rFonts w:ascii="Times New Roman" w:hAnsi="Times New Roman"/>
          <w:color w:val="000000"/>
          <w:spacing w:val="-7"/>
          <w:sz w:val="24"/>
          <w:szCs w:val="28"/>
        </w:rPr>
        <w:t xml:space="preserve">к приказу департамента </w:t>
      </w:r>
      <w:r w:rsidR="00C5540A" w:rsidRPr="00E3744B">
        <w:rPr>
          <w:rFonts w:ascii="Times New Roman" w:hAnsi="Times New Roman"/>
          <w:color w:val="000000"/>
          <w:spacing w:val="-7"/>
          <w:sz w:val="24"/>
          <w:szCs w:val="28"/>
        </w:rPr>
        <w:t xml:space="preserve">образования Белгородской области </w:t>
      </w:r>
    </w:p>
    <w:p w:rsidR="00C5540A" w:rsidRPr="00E3744B" w:rsidRDefault="00C5540A" w:rsidP="008F75E2">
      <w:pPr>
        <w:pStyle w:val="a7"/>
        <w:shd w:val="clear" w:color="auto" w:fill="auto"/>
        <w:spacing w:before="0" w:after="0" w:line="240" w:lineRule="atLeast"/>
        <w:ind w:left="5670"/>
        <w:rPr>
          <w:i w:val="0"/>
          <w:sz w:val="24"/>
          <w:szCs w:val="28"/>
        </w:rPr>
      </w:pPr>
      <w:r w:rsidRPr="00E3744B">
        <w:rPr>
          <w:i w:val="0"/>
          <w:color w:val="000000"/>
          <w:sz w:val="24"/>
          <w:szCs w:val="28"/>
        </w:rPr>
        <w:t>от «</w:t>
      </w:r>
      <w:r w:rsidR="003A2D46">
        <w:rPr>
          <w:i w:val="0"/>
          <w:color w:val="000000"/>
          <w:sz w:val="24"/>
          <w:szCs w:val="28"/>
        </w:rPr>
        <w:t>27</w:t>
      </w:r>
      <w:r w:rsidRPr="00E3744B">
        <w:rPr>
          <w:i w:val="0"/>
          <w:color w:val="000000"/>
          <w:sz w:val="24"/>
          <w:szCs w:val="28"/>
        </w:rPr>
        <w:t>»</w:t>
      </w:r>
      <w:r w:rsidR="00E3744B" w:rsidRPr="00E3744B">
        <w:rPr>
          <w:i w:val="0"/>
          <w:color w:val="000000"/>
          <w:sz w:val="24"/>
          <w:szCs w:val="28"/>
        </w:rPr>
        <w:t xml:space="preserve"> </w:t>
      </w:r>
      <w:r w:rsidR="00022EA7">
        <w:rPr>
          <w:i w:val="0"/>
          <w:color w:val="000000"/>
          <w:sz w:val="24"/>
          <w:szCs w:val="28"/>
        </w:rPr>
        <w:t>октября</w:t>
      </w:r>
      <w:r w:rsidR="00C9007C" w:rsidRPr="00E3744B">
        <w:rPr>
          <w:i w:val="0"/>
          <w:color w:val="000000"/>
          <w:sz w:val="24"/>
          <w:szCs w:val="28"/>
        </w:rPr>
        <w:t xml:space="preserve"> 201</w:t>
      </w:r>
      <w:r w:rsidR="00022EA7">
        <w:rPr>
          <w:i w:val="0"/>
          <w:color w:val="000000"/>
          <w:sz w:val="24"/>
          <w:szCs w:val="28"/>
        </w:rPr>
        <w:t>4</w:t>
      </w:r>
      <w:r w:rsidRPr="00E3744B">
        <w:rPr>
          <w:i w:val="0"/>
          <w:color w:val="000000"/>
          <w:sz w:val="24"/>
          <w:szCs w:val="28"/>
        </w:rPr>
        <w:t xml:space="preserve"> г. № </w:t>
      </w:r>
      <w:r w:rsidR="003A2D46">
        <w:rPr>
          <w:i w:val="0"/>
          <w:color w:val="000000"/>
          <w:sz w:val="24"/>
          <w:szCs w:val="28"/>
        </w:rPr>
        <w:t>3482</w:t>
      </w:r>
    </w:p>
    <w:p w:rsidR="00565F01" w:rsidRDefault="00565F01" w:rsidP="00751374">
      <w:pPr>
        <w:pStyle w:val="a7"/>
        <w:shd w:val="clear" w:color="auto" w:fill="auto"/>
        <w:spacing w:before="0" w:after="0" w:line="240" w:lineRule="atLeast"/>
        <w:jc w:val="center"/>
        <w:rPr>
          <w:b/>
          <w:i w:val="0"/>
          <w:sz w:val="28"/>
          <w:szCs w:val="28"/>
        </w:rPr>
      </w:pPr>
    </w:p>
    <w:p w:rsidR="00C5540A" w:rsidRDefault="00057E94" w:rsidP="00022EA7">
      <w:pPr>
        <w:pStyle w:val="a7"/>
        <w:shd w:val="clear" w:color="auto" w:fill="auto"/>
        <w:spacing w:before="0" w:after="0"/>
        <w:jc w:val="center"/>
        <w:rPr>
          <w:b/>
          <w:i w:val="0"/>
          <w:sz w:val="28"/>
          <w:szCs w:val="28"/>
        </w:rPr>
      </w:pPr>
      <w:r w:rsidRPr="00057E94">
        <w:rPr>
          <w:b/>
          <w:i w:val="0"/>
          <w:sz w:val="28"/>
          <w:szCs w:val="28"/>
        </w:rPr>
        <w:t>Инструкция для руководителя образовательной организации</w:t>
      </w:r>
      <w:r w:rsidR="003352BB">
        <w:rPr>
          <w:b/>
          <w:i w:val="0"/>
          <w:sz w:val="28"/>
          <w:szCs w:val="28"/>
        </w:rPr>
        <w:t xml:space="preserve"> по п</w:t>
      </w:r>
      <w:r w:rsidR="003352BB" w:rsidRPr="003352BB">
        <w:rPr>
          <w:b/>
          <w:i w:val="0"/>
          <w:sz w:val="28"/>
          <w:szCs w:val="28"/>
        </w:rPr>
        <w:t>одготовк</w:t>
      </w:r>
      <w:r w:rsidR="003352BB">
        <w:rPr>
          <w:b/>
          <w:i w:val="0"/>
          <w:sz w:val="28"/>
          <w:szCs w:val="28"/>
        </w:rPr>
        <w:t>е</w:t>
      </w:r>
      <w:r w:rsidR="003352BB" w:rsidRPr="003352BB">
        <w:rPr>
          <w:b/>
          <w:i w:val="0"/>
          <w:sz w:val="28"/>
          <w:szCs w:val="28"/>
        </w:rPr>
        <w:t xml:space="preserve"> </w:t>
      </w:r>
      <w:r w:rsidR="003352BB">
        <w:rPr>
          <w:b/>
          <w:i w:val="0"/>
          <w:sz w:val="28"/>
          <w:szCs w:val="28"/>
        </w:rPr>
        <w:t>и</w:t>
      </w:r>
      <w:r w:rsidR="003352BB" w:rsidRPr="003352BB">
        <w:rPr>
          <w:b/>
          <w:i w:val="0"/>
          <w:sz w:val="28"/>
          <w:szCs w:val="28"/>
        </w:rPr>
        <w:t xml:space="preserve"> проведению итогового сочинения (изложения)</w:t>
      </w:r>
      <w:r w:rsidR="00F331F2" w:rsidRPr="00F331F2">
        <w:t xml:space="preserve"> </w:t>
      </w:r>
      <w:r w:rsidR="00F331F2" w:rsidRPr="00F331F2">
        <w:rPr>
          <w:b/>
          <w:i w:val="0"/>
          <w:sz w:val="28"/>
          <w:szCs w:val="28"/>
        </w:rPr>
        <w:t>в 2014/2015 учебном году</w:t>
      </w:r>
    </w:p>
    <w:p w:rsidR="00022EA7" w:rsidRPr="00C5540A" w:rsidRDefault="00022EA7" w:rsidP="00F331F2">
      <w:pPr>
        <w:pStyle w:val="a7"/>
        <w:shd w:val="clear" w:color="auto" w:fill="auto"/>
        <w:spacing w:before="0" w:after="0" w:line="240" w:lineRule="atLeast"/>
        <w:jc w:val="center"/>
        <w:rPr>
          <w:b/>
          <w:i w:val="0"/>
          <w:sz w:val="28"/>
          <w:szCs w:val="28"/>
        </w:rPr>
      </w:pPr>
    </w:p>
    <w:p w:rsidR="00057E94" w:rsidRPr="00D046A8" w:rsidRDefault="00057E94" w:rsidP="007A59C0">
      <w:pPr>
        <w:pStyle w:val="41"/>
        <w:numPr>
          <w:ilvl w:val="0"/>
          <w:numId w:val="20"/>
        </w:numPr>
        <w:spacing w:before="0" w:after="0" w:line="240" w:lineRule="atLeast"/>
        <w:ind w:left="0" w:firstLine="567"/>
        <w:jc w:val="both"/>
      </w:pPr>
      <w:r w:rsidRPr="00D046A8">
        <w:rPr>
          <w:color w:val="000000"/>
          <w:szCs w:val="28"/>
        </w:rPr>
        <w:t>Подготовка к проведению итогового сочинения (изложения).</w:t>
      </w:r>
    </w:p>
    <w:p w:rsidR="00057E94" w:rsidRPr="007A59C0" w:rsidRDefault="00057E94" w:rsidP="0084773C">
      <w:pPr>
        <w:widowControl w:val="0"/>
        <w:numPr>
          <w:ilvl w:val="1"/>
          <w:numId w:val="20"/>
        </w:numPr>
        <w:tabs>
          <w:tab w:val="left" w:pos="-284"/>
        </w:tabs>
        <w:spacing w:after="0" w:line="240" w:lineRule="atLeast"/>
        <w:ind w:left="0" w:firstLine="567"/>
        <w:contextualSpacing/>
        <w:jc w:val="both"/>
        <w:rPr>
          <w:rFonts w:ascii="Times New Roman" w:hAnsi="Times New Roman"/>
          <w:color w:val="000000"/>
          <w:sz w:val="28"/>
          <w:szCs w:val="28"/>
        </w:rPr>
      </w:pPr>
      <w:r w:rsidRPr="007A59C0">
        <w:rPr>
          <w:rFonts w:ascii="Times New Roman" w:hAnsi="Times New Roman"/>
          <w:color w:val="000000"/>
          <w:sz w:val="28"/>
          <w:szCs w:val="28"/>
        </w:rPr>
        <w:t xml:space="preserve">Для проведения итогового сочинения (изложения) руководитель </w:t>
      </w:r>
      <w:r w:rsidR="0084773C" w:rsidRPr="0084773C">
        <w:rPr>
          <w:rFonts w:ascii="Times New Roman" w:hAnsi="Times New Roman"/>
          <w:color w:val="000000"/>
          <w:sz w:val="28"/>
          <w:szCs w:val="28"/>
        </w:rPr>
        <w:t xml:space="preserve">образовательной организации </w:t>
      </w:r>
      <w:r w:rsidRPr="007A59C0">
        <w:rPr>
          <w:rFonts w:ascii="Times New Roman" w:hAnsi="Times New Roman"/>
          <w:color w:val="000000"/>
          <w:sz w:val="28"/>
          <w:szCs w:val="28"/>
        </w:rPr>
        <w:t>приказом формирует состав комиссии, включающий:</w:t>
      </w:r>
    </w:p>
    <w:p w:rsidR="00057E94" w:rsidRPr="00057E94" w:rsidRDefault="00FF4C8A" w:rsidP="0084773C">
      <w:pPr>
        <w:autoSpaceDE w:val="0"/>
        <w:autoSpaceDN w:val="0"/>
        <w:adjustRightInd w:val="0"/>
        <w:spacing w:after="0" w:line="240" w:lineRule="atLeast"/>
        <w:ind w:firstLine="567"/>
        <w:jc w:val="both"/>
        <w:rPr>
          <w:rFonts w:ascii="Times New Roman" w:hAnsi="Times New Roman"/>
          <w:color w:val="000000"/>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членов комиссии, участвующих в организации итогового сочинения (изложения</w:t>
      </w:r>
      <w:r w:rsidR="00057E94" w:rsidRPr="00057E94">
        <w:rPr>
          <w:rFonts w:ascii="Times New Roman" w:hAnsi="Times New Roman"/>
          <w:color w:val="000000"/>
          <w:sz w:val="28"/>
          <w:szCs w:val="28"/>
        </w:rPr>
        <w:t>);</w:t>
      </w:r>
    </w:p>
    <w:p w:rsidR="00057E94" w:rsidRPr="00057E94" w:rsidRDefault="00FF4C8A" w:rsidP="0084773C">
      <w:pPr>
        <w:widowControl w:val="0"/>
        <w:tabs>
          <w:tab w:val="left" w:pos="-284"/>
        </w:tabs>
        <w:spacing w:after="0" w:line="240" w:lineRule="atLeast"/>
        <w:ind w:firstLine="567"/>
        <w:contextualSpacing/>
        <w:jc w:val="both"/>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 xml:space="preserve">ответственного из числа комиссии, за получение бланков итогового сочинения (изложения), а также передачу материалов итогового сочинения (изложения) в </w:t>
      </w:r>
      <w:r>
        <w:rPr>
          <w:rFonts w:ascii="Times New Roman" w:hAnsi="Times New Roman"/>
          <w:color w:val="000000"/>
          <w:sz w:val="28"/>
          <w:szCs w:val="28"/>
        </w:rPr>
        <w:t>муниципальные органы управления образования</w:t>
      </w:r>
      <w:r w:rsidR="00057E94" w:rsidRPr="00057E94">
        <w:rPr>
          <w:rFonts w:ascii="Times New Roman" w:hAnsi="Times New Roman"/>
          <w:color w:val="000000"/>
          <w:sz w:val="28"/>
          <w:szCs w:val="28"/>
        </w:rPr>
        <w:t>.</w:t>
      </w:r>
    </w:p>
    <w:p w:rsidR="00057E94" w:rsidRPr="00057E94" w:rsidRDefault="00057E94" w:rsidP="0084773C">
      <w:pPr>
        <w:autoSpaceDE w:val="0"/>
        <w:autoSpaceDN w:val="0"/>
        <w:adjustRightInd w:val="0"/>
        <w:spacing w:after="0" w:line="240" w:lineRule="atLeast"/>
        <w:ind w:firstLine="567"/>
        <w:jc w:val="both"/>
        <w:rPr>
          <w:rFonts w:ascii="Times New Roman" w:hAnsi="Times New Roman"/>
          <w:sz w:val="28"/>
          <w:szCs w:val="28"/>
        </w:rPr>
      </w:pPr>
      <w:r w:rsidRPr="00057E94">
        <w:rPr>
          <w:rFonts w:ascii="Times New Roman" w:hAnsi="Times New Roman"/>
          <w:sz w:val="28"/>
          <w:szCs w:val="28"/>
        </w:rPr>
        <w:t>Состав комиссии образовательной организации формируется из школьных учителей-пре</w:t>
      </w:r>
      <w:r w:rsidR="00FF4C8A">
        <w:rPr>
          <w:rFonts w:ascii="Times New Roman" w:hAnsi="Times New Roman"/>
          <w:sz w:val="28"/>
          <w:szCs w:val="28"/>
        </w:rPr>
        <w:t>дметников, администрации школы.</w:t>
      </w:r>
    </w:p>
    <w:p w:rsidR="00057E94" w:rsidRPr="00693614" w:rsidRDefault="00057E94" w:rsidP="0084773C">
      <w:pPr>
        <w:widowControl w:val="0"/>
        <w:numPr>
          <w:ilvl w:val="1"/>
          <w:numId w:val="20"/>
        </w:numPr>
        <w:tabs>
          <w:tab w:val="left" w:pos="-284"/>
        </w:tabs>
        <w:spacing w:after="0" w:line="240" w:lineRule="atLeast"/>
        <w:ind w:left="0" w:firstLine="567"/>
        <w:contextualSpacing/>
        <w:jc w:val="both"/>
        <w:rPr>
          <w:rFonts w:ascii="Times New Roman" w:hAnsi="Times New Roman"/>
          <w:color w:val="000000"/>
          <w:sz w:val="28"/>
          <w:szCs w:val="28"/>
        </w:rPr>
      </w:pPr>
      <w:r w:rsidRPr="00693614">
        <w:rPr>
          <w:rFonts w:ascii="Times New Roman" w:hAnsi="Times New Roman"/>
          <w:color w:val="000000"/>
          <w:sz w:val="28"/>
          <w:szCs w:val="28"/>
        </w:rPr>
        <w:t xml:space="preserve">Для проведения итогового сочинения (изложения) руководитель </w:t>
      </w:r>
      <w:r w:rsidR="0084773C" w:rsidRPr="0084773C">
        <w:rPr>
          <w:rFonts w:ascii="Times New Roman" w:hAnsi="Times New Roman"/>
          <w:color w:val="000000"/>
          <w:sz w:val="28"/>
          <w:szCs w:val="28"/>
        </w:rPr>
        <w:t xml:space="preserve">образовательной организации </w:t>
      </w:r>
      <w:r w:rsidRPr="00693614">
        <w:rPr>
          <w:rFonts w:ascii="Times New Roman" w:hAnsi="Times New Roman"/>
          <w:color w:val="000000"/>
          <w:sz w:val="28"/>
          <w:szCs w:val="28"/>
        </w:rPr>
        <w:t>приказом назначает:</w:t>
      </w:r>
    </w:p>
    <w:p w:rsidR="00057E94" w:rsidRPr="00057E94" w:rsidRDefault="00935BC7" w:rsidP="0084773C">
      <w:pPr>
        <w:widowControl w:val="0"/>
        <w:tabs>
          <w:tab w:val="left" w:pos="-284"/>
        </w:tabs>
        <w:spacing w:after="0" w:line="240" w:lineRule="atLeast"/>
        <w:ind w:firstLine="567"/>
        <w:contextualSpacing/>
        <w:jc w:val="both"/>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технического специалиста</w:t>
      </w:r>
      <w:r w:rsidR="00057E94" w:rsidRPr="00057E94">
        <w:rPr>
          <w:rFonts w:ascii="Times New Roman" w:hAnsi="Times New Roman"/>
          <w:sz w:val="28"/>
          <w:szCs w:val="28"/>
        </w:rPr>
        <w:t xml:space="preserve">, оказывающего информационно-технологическую помощь, в том числе по организации печати (в случае печати </w:t>
      </w:r>
      <w:r>
        <w:rPr>
          <w:rFonts w:ascii="Times New Roman" w:hAnsi="Times New Roman"/>
          <w:sz w:val="28"/>
          <w:szCs w:val="28"/>
        </w:rPr>
        <w:t>текстов изложений</w:t>
      </w:r>
      <w:r w:rsidR="00057E94" w:rsidRPr="00057E94">
        <w:rPr>
          <w:rFonts w:ascii="Times New Roman" w:hAnsi="Times New Roman"/>
          <w:sz w:val="28"/>
          <w:szCs w:val="28"/>
        </w:rPr>
        <w:t xml:space="preserve"> в образовател</w:t>
      </w:r>
      <w:r>
        <w:rPr>
          <w:rFonts w:ascii="Times New Roman" w:hAnsi="Times New Roman"/>
          <w:sz w:val="28"/>
          <w:szCs w:val="28"/>
        </w:rPr>
        <w:t>ьной организации) и копированию</w:t>
      </w:r>
      <w:r w:rsidR="00057E94" w:rsidRPr="00057E94">
        <w:rPr>
          <w:rFonts w:ascii="Times New Roman" w:hAnsi="Times New Roman"/>
          <w:sz w:val="28"/>
          <w:szCs w:val="28"/>
        </w:rPr>
        <w:t xml:space="preserve"> бланков </w:t>
      </w:r>
      <w:r w:rsidR="00057E94" w:rsidRPr="00057E94">
        <w:rPr>
          <w:rFonts w:ascii="Times New Roman" w:hAnsi="Times New Roman"/>
          <w:color w:val="000000"/>
          <w:sz w:val="28"/>
          <w:szCs w:val="28"/>
        </w:rPr>
        <w:t>итогового сочинения (изложения);</w:t>
      </w:r>
    </w:p>
    <w:p w:rsidR="00057E94" w:rsidRPr="00057E94" w:rsidRDefault="00935BC7" w:rsidP="0084773C">
      <w:pPr>
        <w:widowControl w:val="0"/>
        <w:tabs>
          <w:tab w:val="left" w:pos="-284"/>
        </w:tabs>
        <w:spacing w:after="0" w:line="240" w:lineRule="atLeast"/>
        <w:ind w:firstLine="567"/>
        <w:contextualSpacing/>
        <w:jc w:val="both"/>
        <w:rPr>
          <w:rFonts w:ascii="Times New Roman" w:hAnsi="Times New Roman"/>
          <w:b/>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ассистентов для участников с ОВЗ в соответствии с заключением психолого-медико-педагогической комиссии (далее – ПМПК);</w:t>
      </w:r>
    </w:p>
    <w:p w:rsidR="00057E94" w:rsidRPr="00057E94" w:rsidRDefault="00935BC7" w:rsidP="0084773C">
      <w:pPr>
        <w:widowControl w:val="0"/>
        <w:tabs>
          <w:tab w:val="left" w:pos="-284"/>
        </w:tabs>
        <w:spacing w:after="0" w:line="240" w:lineRule="atLeast"/>
        <w:ind w:firstLine="567"/>
        <w:contextualSpacing/>
        <w:jc w:val="both"/>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дежурных, участвующих в организации итогового сочинения (изложения) вне учебных кабинетов;</w:t>
      </w:r>
    </w:p>
    <w:p w:rsidR="00057E94" w:rsidRPr="00935BC7" w:rsidRDefault="00935BC7" w:rsidP="0084773C">
      <w:pPr>
        <w:widowControl w:val="0"/>
        <w:tabs>
          <w:tab w:val="left" w:pos="-284"/>
          <w:tab w:val="left" w:pos="1276"/>
        </w:tabs>
        <w:spacing w:after="0" w:line="240" w:lineRule="atLeast"/>
        <w:ind w:firstLine="567"/>
        <w:contextualSpacing/>
        <w:jc w:val="both"/>
        <w:rPr>
          <w:rFonts w:ascii="Times New Roman" w:hAnsi="Times New Roman"/>
          <w:sz w:val="28"/>
          <w:szCs w:val="28"/>
        </w:rPr>
      </w:pPr>
      <w:r w:rsidRPr="00935BC7">
        <w:rPr>
          <w:rFonts w:ascii="Times New Roman" w:hAnsi="Times New Roman"/>
          <w:color w:val="000000"/>
          <w:sz w:val="28"/>
          <w:szCs w:val="28"/>
        </w:rPr>
        <w:t>1.3.</w:t>
      </w:r>
      <w:r w:rsidRPr="00935BC7">
        <w:rPr>
          <w:rFonts w:ascii="Times New Roman" w:hAnsi="Times New Roman"/>
          <w:color w:val="000000"/>
          <w:sz w:val="28"/>
          <w:szCs w:val="28"/>
        </w:rPr>
        <w:tab/>
      </w:r>
      <w:r w:rsidR="00057E94" w:rsidRPr="00935BC7">
        <w:rPr>
          <w:rFonts w:ascii="Times New Roman" w:hAnsi="Times New Roman"/>
          <w:color w:val="000000"/>
          <w:sz w:val="28"/>
          <w:szCs w:val="28"/>
        </w:rPr>
        <w:t xml:space="preserve">Не позднее чем за две недели до проведения итогового сочинения (изложения) руководителю </w:t>
      </w:r>
      <w:r w:rsidR="0084773C" w:rsidRPr="0084773C">
        <w:rPr>
          <w:rFonts w:ascii="Times New Roman" w:hAnsi="Times New Roman"/>
          <w:color w:val="000000"/>
          <w:sz w:val="28"/>
          <w:szCs w:val="28"/>
        </w:rPr>
        <w:t xml:space="preserve">образовательной организации </w:t>
      </w:r>
      <w:r w:rsidR="00057E94" w:rsidRPr="00935BC7">
        <w:rPr>
          <w:rFonts w:ascii="Times New Roman" w:hAnsi="Times New Roman"/>
          <w:color w:val="000000"/>
          <w:sz w:val="28"/>
          <w:szCs w:val="28"/>
        </w:rPr>
        <w:t>необходимо:</w:t>
      </w:r>
    </w:p>
    <w:p w:rsidR="00057E94" w:rsidRPr="00057E94" w:rsidRDefault="00935BC7" w:rsidP="0084773C">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организовать регистрацию обучающихся на участие в итоговом сочинении (изложении);</w:t>
      </w:r>
    </w:p>
    <w:p w:rsidR="00057E94" w:rsidRPr="00057E94" w:rsidRDefault="00935BC7" w:rsidP="0084773C">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при подаче заявления на участие в итоговом сочинении (изложении) проконтролировать сбор согласия на обработку персональных данных;</w:t>
      </w:r>
    </w:p>
    <w:p w:rsidR="00057E94" w:rsidRPr="00057E94" w:rsidRDefault="00935BC7" w:rsidP="0084773C">
      <w:pPr>
        <w:widowControl w:val="0"/>
        <w:tabs>
          <w:tab w:val="left" w:pos="-284"/>
        </w:tabs>
        <w:spacing w:after="0" w:line="240" w:lineRule="atLeast"/>
        <w:ind w:firstLine="567"/>
        <w:contextualSpacing/>
        <w:jc w:val="both"/>
        <w:rPr>
          <w:rFonts w:ascii="Times New Roman" w:hAnsi="Times New Roman"/>
          <w:b/>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определить изменения текущего расписания занятий образовательной организации в дни проведения итогового сочинения (изложения).</w:t>
      </w:r>
    </w:p>
    <w:p w:rsidR="00057E94" w:rsidRPr="00935BC7" w:rsidRDefault="00935BC7" w:rsidP="0084773C">
      <w:pPr>
        <w:widowControl w:val="0"/>
        <w:tabs>
          <w:tab w:val="left" w:pos="-284"/>
          <w:tab w:val="left" w:pos="1276"/>
        </w:tabs>
        <w:spacing w:after="0" w:line="240" w:lineRule="atLeast"/>
        <w:ind w:firstLine="567"/>
        <w:contextualSpacing/>
        <w:jc w:val="both"/>
        <w:rPr>
          <w:rFonts w:ascii="Times New Roman" w:hAnsi="Times New Roman"/>
          <w:b/>
          <w:color w:val="000000"/>
          <w:sz w:val="28"/>
          <w:szCs w:val="28"/>
        </w:rPr>
      </w:pPr>
      <w:r>
        <w:rPr>
          <w:rFonts w:ascii="Times New Roman" w:hAnsi="Times New Roman"/>
          <w:sz w:val="28"/>
          <w:szCs w:val="28"/>
        </w:rPr>
        <w:t>1.4.</w:t>
      </w:r>
      <w:r>
        <w:rPr>
          <w:rFonts w:ascii="Times New Roman" w:hAnsi="Times New Roman"/>
          <w:sz w:val="28"/>
          <w:szCs w:val="28"/>
        </w:rPr>
        <w:tab/>
      </w:r>
      <w:r w:rsidR="00057E94" w:rsidRPr="00935BC7">
        <w:rPr>
          <w:rFonts w:ascii="Times New Roman" w:hAnsi="Times New Roman"/>
          <w:sz w:val="28"/>
          <w:szCs w:val="28"/>
        </w:rPr>
        <w:t>Не позднее чем за день до начала проведения итогового сочинения (изложения)</w:t>
      </w:r>
      <w:r w:rsidR="0084773C" w:rsidRPr="0084773C">
        <w:rPr>
          <w:rFonts w:ascii="Times New Roman" w:hAnsi="Times New Roman"/>
          <w:color w:val="000000"/>
          <w:sz w:val="28"/>
          <w:szCs w:val="28"/>
        </w:rPr>
        <w:t xml:space="preserve"> </w:t>
      </w:r>
      <w:r w:rsidR="0084773C" w:rsidRPr="00935BC7">
        <w:rPr>
          <w:rFonts w:ascii="Times New Roman" w:hAnsi="Times New Roman"/>
          <w:color w:val="000000"/>
          <w:sz w:val="28"/>
          <w:szCs w:val="28"/>
        </w:rPr>
        <w:t xml:space="preserve">руководителю </w:t>
      </w:r>
      <w:r w:rsidR="0084773C" w:rsidRPr="0084773C">
        <w:rPr>
          <w:rFonts w:ascii="Times New Roman" w:hAnsi="Times New Roman"/>
          <w:color w:val="000000"/>
          <w:sz w:val="28"/>
          <w:szCs w:val="28"/>
        </w:rPr>
        <w:t xml:space="preserve">образовательной организации </w:t>
      </w:r>
      <w:r w:rsidR="0084773C" w:rsidRPr="00935BC7">
        <w:rPr>
          <w:rFonts w:ascii="Times New Roman" w:hAnsi="Times New Roman"/>
          <w:color w:val="000000"/>
          <w:sz w:val="28"/>
          <w:szCs w:val="28"/>
        </w:rPr>
        <w:t>необходимо</w:t>
      </w:r>
      <w:r w:rsidR="00057E94" w:rsidRPr="00935BC7">
        <w:rPr>
          <w:rFonts w:ascii="Times New Roman" w:hAnsi="Times New Roman"/>
          <w:sz w:val="28"/>
          <w:szCs w:val="28"/>
        </w:rPr>
        <w:t xml:space="preserve">: </w:t>
      </w:r>
    </w:p>
    <w:p w:rsidR="00057E94" w:rsidRPr="00057E94" w:rsidRDefault="00935BC7" w:rsidP="0084773C">
      <w:pPr>
        <w:widowControl w:val="0"/>
        <w:tabs>
          <w:tab w:val="left" w:pos="-284"/>
        </w:tabs>
        <w:spacing w:after="0" w:line="240" w:lineRule="atLeast"/>
        <w:ind w:firstLine="567"/>
        <w:contextualSpacing/>
        <w:jc w:val="both"/>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определить количество дежурных, находящихся в местах проведения в соответствии с приказом образовательной организации;</w:t>
      </w:r>
    </w:p>
    <w:p w:rsidR="00057E94" w:rsidRPr="00057E94" w:rsidRDefault="00935BC7" w:rsidP="0084773C">
      <w:pPr>
        <w:widowControl w:val="0"/>
        <w:tabs>
          <w:tab w:val="left" w:pos="-284"/>
        </w:tabs>
        <w:spacing w:after="0" w:line="240" w:lineRule="atLeast"/>
        <w:ind w:firstLine="567"/>
        <w:contextualSpacing/>
        <w:jc w:val="both"/>
        <w:rPr>
          <w:rFonts w:ascii="Times New Roman" w:hAnsi="Times New Roman"/>
          <w:b/>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 xml:space="preserve">обеспечить </w:t>
      </w:r>
      <w:r w:rsidR="00057E94" w:rsidRPr="00057E94">
        <w:rPr>
          <w:rFonts w:ascii="Times New Roman" w:hAnsi="Times New Roman"/>
          <w:sz w:val="28"/>
          <w:szCs w:val="28"/>
        </w:rPr>
        <w:t xml:space="preserve">получение </w:t>
      </w:r>
      <w:r w:rsidR="00855D14">
        <w:rPr>
          <w:rFonts w:ascii="Times New Roman" w:hAnsi="Times New Roman"/>
          <w:sz w:val="28"/>
          <w:szCs w:val="28"/>
        </w:rPr>
        <w:t xml:space="preserve">бланков </w:t>
      </w:r>
      <w:r w:rsidR="00855D14" w:rsidRPr="00057E94">
        <w:rPr>
          <w:rFonts w:ascii="Times New Roman" w:hAnsi="Times New Roman"/>
          <w:color w:val="000000"/>
          <w:sz w:val="28"/>
          <w:szCs w:val="28"/>
        </w:rPr>
        <w:t xml:space="preserve">в местах, определенных </w:t>
      </w:r>
      <w:r w:rsidR="00855D14">
        <w:rPr>
          <w:rFonts w:ascii="Times New Roman" w:hAnsi="Times New Roman"/>
          <w:color w:val="000000"/>
          <w:sz w:val="28"/>
          <w:szCs w:val="28"/>
        </w:rPr>
        <w:t xml:space="preserve">департаментом </w:t>
      </w:r>
      <w:r w:rsidR="00855D14" w:rsidRPr="00057E94">
        <w:rPr>
          <w:rFonts w:ascii="Times New Roman" w:hAnsi="Times New Roman"/>
          <w:color w:val="000000"/>
          <w:sz w:val="28"/>
          <w:szCs w:val="28"/>
        </w:rPr>
        <w:t>образования</w:t>
      </w:r>
      <w:r w:rsidR="00855D14">
        <w:rPr>
          <w:rFonts w:ascii="Times New Roman" w:hAnsi="Times New Roman"/>
          <w:color w:val="000000"/>
          <w:sz w:val="28"/>
          <w:szCs w:val="28"/>
        </w:rPr>
        <w:t xml:space="preserve"> области,</w:t>
      </w:r>
      <w:r w:rsidR="00855D14" w:rsidRPr="00057E94">
        <w:rPr>
          <w:rFonts w:ascii="Times New Roman" w:hAnsi="Times New Roman"/>
          <w:sz w:val="28"/>
          <w:szCs w:val="28"/>
        </w:rPr>
        <w:t xml:space="preserve"> </w:t>
      </w:r>
      <w:r w:rsidR="00057E94" w:rsidRPr="00057E94">
        <w:rPr>
          <w:rFonts w:ascii="Times New Roman" w:hAnsi="Times New Roman"/>
          <w:sz w:val="28"/>
          <w:szCs w:val="28"/>
        </w:rPr>
        <w:t>и доставку бланков в образовательные организации</w:t>
      </w:r>
      <w:r w:rsidR="00057E94" w:rsidRPr="00057E94">
        <w:rPr>
          <w:rFonts w:ascii="Times New Roman" w:hAnsi="Times New Roman"/>
          <w:color w:val="000000"/>
          <w:sz w:val="28"/>
          <w:szCs w:val="28"/>
        </w:rPr>
        <w:t>;</w:t>
      </w:r>
    </w:p>
    <w:p w:rsidR="00057E94" w:rsidRPr="00057E94" w:rsidRDefault="00935BC7" w:rsidP="0084773C">
      <w:pPr>
        <w:widowControl w:val="0"/>
        <w:tabs>
          <w:tab w:val="left" w:pos="-284"/>
        </w:tabs>
        <w:spacing w:after="0" w:line="240" w:lineRule="atLeast"/>
        <w:ind w:firstLine="567"/>
        <w:contextualSpacing/>
        <w:jc w:val="both"/>
        <w:rPr>
          <w:rFonts w:ascii="Times New Roman" w:hAnsi="Times New Roman"/>
          <w:b/>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определить необходимое количество</w:t>
      </w:r>
      <w:r w:rsidR="00057E94" w:rsidRPr="00057E94">
        <w:rPr>
          <w:rFonts w:ascii="Times New Roman" w:hAnsi="Times New Roman"/>
          <w:sz w:val="28"/>
          <w:szCs w:val="28"/>
        </w:rPr>
        <w:t xml:space="preserve"> учебных кабинетов в образовательной организации для проведения итогового сочинения (изложения) и распределение между ними участников;</w:t>
      </w:r>
    </w:p>
    <w:p w:rsidR="00057E94" w:rsidRPr="00057E94" w:rsidRDefault="00935BC7" w:rsidP="0084773C">
      <w:pPr>
        <w:widowControl w:val="0"/>
        <w:tabs>
          <w:tab w:val="left" w:pos="-284"/>
        </w:tabs>
        <w:spacing w:after="0" w:line="240" w:lineRule="atLeast"/>
        <w:ind w:firstLine="567"/>
        <w:contextualSpacing/>
        <w:jc w:val="both"/>
        <w:rPr>
          <w:rFonts w:ascii="Times New Roman" w:hAnsi="Times New Roman"/>
          <w:b/>
          <w:color w:val="000000"/>
          <w:sz w:val="28"/>
          <w:szCs w:val="28"/>
        </w:rPr>
      </w:pPr>
      <w:r>
        <w:rPr>
          <w:rFonts w:ascii="Times New Roman" w:hAnsi="Times New Roman"/>
          <w:color w:val="000000"/>
          <w:sz w:val="28"/>
          <w:szCs w:val="28"/>
        </w:rPr>
        <w:lastRenderedPageBreak/>
        <w:t>-</w:t>
      </w:r>
      <w:r>
        <w:rPr>
          <w:rFonts w:ascii="Times New Roman" w:hAnsi="Times New Roman"/>
          <w:color w:val="000000"/>
          <w:sz w:val="28"/>
          <w:szCs w:val="28"/>
        </w:rPr>
        <w:tab/>
      </w:r>
      <w:r w:rsidR="00057E94" w:rsidRPr="00057E94">
        <w:rPr>
          <w:rFonts w:ascii="Times New Roman" w:hAnsi="Times New Roman"/>
          <w:color w:val="000000"/>
          <w:sz w:val="28"/>
          <w:szCs w:val="28"/>
        </w:rPr>
        <w:t>провести проверку готовности образовательной организации к проведению итогового сочинения (изложения);</w:t>
      </w:r>
    </w:p>
    <w:p w:rsidR="00057E94" w:rsidRPr="00057E94" w:rsidRDefault="00935BC7" w:rsidP="0084773C">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организовать проверку работоспособности технических средств в помещении для руководителя;</w:t>
      </w:r>
    </w:p>
    <w:p w:rsidR="00057E94" w:rsidRDefault="00935BC7" w:rsidP="0084773C">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организовать обеспечение участников итогового сочинения орфографическими словарями, а изложения – орфографическими и толковыми словарями;</w:t>
      </w:r>
    </w:p>
    <w:p w:rsidR="00855D14" w:rsidRPr="00057E94" w:rsidRDefault="00855D14" w:rsidP="0084773C">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Pr="00057E94">
        <w:rPr>
          <w:rFonts w:ascii="Times New Roman" w:hAnsi="Times New Roman"/>
          <w:sz w:val="28"/>
          <w:szCs w:val="28"/>
        </w:rPr>
        <w:t xml:space="preserve">организовать обеспечение участников итогового </w:t>
      </w:r>
      <w:r w:rsidRPr="00935BC7">
        <w:rPr>
          <w:rFonts w:ascii="Times New Roman" w:hAnsi="Times New Roman"/>
          <w:sz w:val="28"/>
          <w:szCs w:val="28"/>
        </w:rPr>
        <w:t>сочинения (изложения)</w:t>
      </w:r>
      <w:r w:rsidR="00DC0572">
        <w:rPr>
          <w:rFonts w:ascii="Times New Roman" w:hAnsi="Times New Roman"/>
          <w:sz w:val="28"/>
          <w:szCs w:val="28"/>
        </w:rPr>
        <w:t xml:space="preserve"> </w:t>
      </w:r>
      <w:r w:rsidR="00DC0572" w:rsidRPr="00DC0572">
        <w:rPr>
          <w:rFonts w:ascii="Times New Roman" w:hAnsi="Times New Roman"/>
          <w:sz w:val="28"/>
          <w:szCs w:val="28"/>
        </w:rPr>
        <w:t>черновик</w:t>
      </w:r>
      <w:r w:rsidR="00DC0572">
        <w:rPr>
          <w:rFonts w:ascii="Times New Roman" w:hAnsi="Times New Roman"/>
          <w:sz w:val="28"/>
          <w:szCs w:val="28"/>
        </w:rPr>
        <w:t>ами</w:t>
      </w:r>
      <w:r w:rsidR="00DC0572" w:rsidRPr="00DC0572">
        <w:rPr>
          <w:rFonts w:ascii="Times New Roman" w:hAnsi="Times New Roman"/>
          <w:sz w:val="28"/>
          <w:szCs w:val="28"/>
        </w:rPr>
        <w:t xml:space="preserve"> из расчета </w:t>
      </w:r>
      <w:r w:rsidR="00DC0572">
        <w:rPr>
          <w:rFonts w:ascii="Times New Roman" w:hAnsi="Times New Roman"/>
          <w:sz w:val="28"/>
          <w:szCs w:val="28"/>
        </w:rPr>
        <w:t>не менее двух</w:t>
      </w:r>
      <w:r w:rsidR="00DC0572" w:rsidRPr="00DC0572">
        <w:rPr>
          <w:rFonts w:ascii="Times New Roman" w:hAnsi="Times New Roman"/>
          <w:sz w:val="28"/>
          <w:szCs w:val="28"/>
        </w:rPr>
        <w:t xml:space="preserve"> лист</w:t>
      </w:r>
      <w:r w:rsidR="00DC0572">
        <w:rPr>
          <w:rFonts w:ascii="Times New Roman" w:hAnsi="Times New Roman"/>
          <w:sz w:val="28"/>
          <w:szCs w:val="28"/>
        </w:rPr>
        <w:t>ов</w:t>
      </w:r>
      <w:r w:rsidR="00DC0572" w:rsidRPr="00DC0572">
        <w:rPr>
          <w:rFonts w:ascii="Times New Roman" w:hAnsi="Times New Roman"/>
          <w:sz w:val="28"/>
          <w:szCs w:val="28"/>
        </w:rPr>
        <w:t xml:space="preserve"> на каждого участника со штампом </w:t>
      </w:r>
      <w:r w:rsidR="00DC0572" w:rsidRPr="0084773C">
        <w:rPr>
          <w:rFonts w:ascii="Times New Roman" w:hAnsi="Times New Roman"/>
          <w:color w:val="000000"/>
          <w:sz w:val="28"/>
          <w:szCs w:val="28"/>
        </w:rPr>
        <w:t>образовательной организации</w:t>
      </w:r>
      <w:r w:rsidR="00DC0572">
        <w:rPr>
          <w:rFonts w:ascii="Times New Roman" w:hAnsi="Times New Roman"/>
          <w:color w:val="000000"/>
          <w:sz w:val="28"/>
          <w:szCs w:val="28"/>
        </w:rPr>
        <w:t>;</w:t>
      </w:r>
    </w:p>
    <w:p w:rsidR="00057E94" w:rsidRPr="00057E94" w:rsidRDefault="00935BC7" w:rsidP="0084773C">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обеспечить ознакомление членов комиссии образовательной организации с инструктивными материалами;</w:t>
      </w:r>
    </w:p>
    <w:p w:rsidR="00057E94" w:rsidRPr="00057E94" w:rsidRDefault="00935BC7" w:rsidP="0084773C">
      <w:pPr>
        <w:widowControl w:val="0"/>
        <w:tabs>
          <w:tab w:val="left" w:pos="-284"/>
        </w:tabs>
        <w:spacing w:after="0" w:line="240" w:lineRule="atLeast"/>
        <w:ind w:firstLine="567"/>
        <w:contextualSpacing/>
        <w:jc w:val="both"/>
        <w:rPr>
          <w:rFonts w:ascii="Times New Roman" w:hAnsi="Times New Roman"/>
          <w:color w:val="000000"/>
          <w:sz w:val="28"/>
          <w:szCs w:val="28"/>
        </w:rPr>
      </w:pPr>
      <w:r>
        <w:rPr>
          <w:rFonts w:ascii="Times New Roman" w:hAnsi="Times New Roman"/>
          <w:sz w:val="28"/>
          <w:szCs w:val="28"/>
        </w:rPr>
        <w:t>-</w:t>
      </w:r>
      <w:r>
        <w:rPr>
          <w:rFonts w:ascii="Times New Roman" w:hAnsi="Times New Roman"/>
          <w:sz w:val="28"/>
          <w:szCs w:val="28"/>
        </w:rPr>
        <w:tab/>
      </w:r>
      <w:r w:rsidR="00057E94" w:rsidRPr="001256C9">
        <w:rPr>
          <w:rFonts w:ascii="Times New Roman" w:hAnsi="Times New Roman"/>
          <w:sz w:val="28"/>
          <w:szCs w:val="28"/>
        </w:rPr>
        <w:t>подготовить сопроводительные документы для проведения итогового сочинения (изложения)</w:t>
      </w:r>
      <w:r w:rsidR="00057E94" w:rsidRPr="00057E94">
        <w:rPr>
          <w:rFonts w:ascii="Times New Roman" w:hAnsi="Times New Roman"/>
          <w:color w:val="000000"/>
          <w:sz w:val="28"/>
          <w:szCs w:val="28"/>
        </w:rPr>
        <w:t>.</w:t>
      </w:r>
    </w:p>
    <w:p w:rsidR="00057E94" w:rsidRPr="00935BC7" w:rsidRDefault="00935BC7" w:rsidP="0084773C">
      <w:pPr>
        <w:widowControl w:val="0"/>
        <w:tabs>
          <w:tab w:val="left" w:pos="-284"/>
          <w:tab w:val="left" w:pos="1276"/>
        </w:tabs>
        <w:spacing w:after="0" w:line="240" w:lineRule="atLeast"/>
        <w:ind w:firstLine="567"/>
        <w:contextualSpacing/>
        <w:jc w:val="both"/>
        <w:rPr>
          <w:rFonts w:ascii="Times New Roman" w:hAnsi="Times New Roman"/>
          <w:b/>
          <w:color w:val="000000"/>
          <w:sz w:val="28"/>
          <w:szCs w:val="28"/>
        </w:rPr>
      </w:pPr>
      <w:r>
        <w:rPr>
          <w:rFonts w:ascii="Times New Roman" w:hAnsi="Times New Roman"/>
          <w:sz w:val="28"/>
          <w:szCs w:val="28"/>
        </w:rPr>
        <w:t>1.5.</w:t>
      </w:r>
      <w:r>
        <w:rPr>
          <w:rFonts w:ascii="Times New Roman" w:hAnsi="Times New Roman"/>
          <w:sz w:val="28"/>
          <w:szCs w:val="28"/>
        </w:rPr>
        <w:tab/>
      </w:r>
      <w:r w:rsidR="00057E94" w:rsidRPr="00935BC7">
        <w:rPr>
          <w:rFonts w:ascii="Times New Roman" w:hAnsi="Times New Roman"/>
          <w:sz w:val="28"/>
          <w:szCs w:val="28"/>
        </w:rPr>
        <w:t xml:space="preserve">В день проведения итогового сочинения (изложения) руководитель </w:t>
      </w:r>
      <w:r w:rsidR="0084773C" w:rsidRPr="0084773C">
        <w:rPr>
          <w:rFonts w:ascii="Times New Roman" w:hAnsi="Times New Roman"/>
          <w:color w:val="000000"/>
          <w:sz w:val="28"/>
          <w:szCs w:val="28"/>
        </w:rPr>
        <w:t xml:space="preserve">образовательной организации </w:t>
      </w:r>
      <w:r w:rsidR="00057E94" w:rsidRPr="00935BC7">
        <w:rPr>
          <w:rFonts w:ascii="Times New Roman" w:hAnsi="Times New Roman"/>
          <w:sz w:val="28"/>
          <w:szCs w:val="28"/>
        </w:rPr>
        <w:t>обязан:</w:t>
      </w:r>
    </w:p>
    <w:p w:rsidR="00057E94" w:rsidRPr="00057E94" w:rsidRDefault="0084773C" w:rsidP="0084773C">
      <w:pPr>
        <w:widowControl w:val="0"/>
        <w:tabs>
          <w:tab w:val="left" w:pos="-284"/>
        </w:tabs>
        <w:spacing w:after="0" w:line="240" w:lineRule="atLeast"/>
        <w:ind w:firstLine="567"/>
        <w:contextualSpacing/>
        <w:jc w:val="both"/>
        <w:rPr>
          <w:rFonts w:ascii="Times New Roman" w:hAnsi="Times New Roman"/>
          <w:b/>
          <w:color w:val="000000"/>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проверить готовность учебных кабинетов к проведению итогового сочинения (изложения);</w:t>
      </w:r>
    </w:p>
    <w:p w:rsidR="00057E94" w:rsidRPr="00057E94" w:rsidRDefault="0084773C" w:rsidP="0084773C">
      <w:pPr>
        <w:widowControl w:val="0"/>
        <w:tabs>
          <w:tab w:val="left" w:pos="-284"/>
        </w:tabs>
        <w:spacing w:after="0" w:line="240" w:lineRule="atLeast"/>
        <w:ind w:firstLine="567"/>
        <w:contextualSpacing/>
        <w:jc w:val="both"/>
        <w:rPr>
          <w:rFonts w:ascii="Times New Roman" w:hAnsi="Times New Roman"/>
          <w:b/>
          <w:color w:val="000000"/>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в соответствии с определенным временем до начала проведения итогового сочинения (изложения) дать указание техническому специалисту получить темы сочинения (изложения) через специализированный портал;</w:t>
      </w:r>
    </w:p>
    <w:p w:rsidR="00057E94" w:rsidRPr="00057E94" w:rsidRDefault="0084773C" w:rsidP="0084773C">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разместить в помещении руководителя все бланки итогового сочинения (изложения) и обеспечить их надежное хранение до момента передачи в учебные кабинеты;</w:t>
      </w:r>
    </w:p>
    <w:p w:rsidR="00057E94" w:rsidRPr="00057E94" w:rsidRDefault="0084773C" w:rsidP="0084773C">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 xml:space="preserve">не позднее чем за 15 минут до начала итогового сочинения (изложения) выдать члену комиссии бланки итогового сочинения (изложения), темы сочинения (темы сочинения могут быть распечатаны на каждого участника или размещены на доске (информационном стенде), текст изложения и </w:t>
      </w:r>
      <w:r w:rsidR="00057E94" w:rsidRPr="001256C9">
        <w:rPr>
          <w:rFonts w:ascii="Times New Roman" w:hAnsi="Times New Roman"/>
          <w:sz w:val="28"/>
          <w:szCs w:val="28"/>
        </w:rPr>
        <w:t>сопроводительные документы</w:t>
      </w:r>
      <w:r w:rsidR="00057E94" w:rsidRPr="00057E94">
        <w:rPr>
          <w:rFonts w:ascii="Times New Roman" w:hAnsi="Times New Roman"/>
          <w:sz w:val="28"/>
          <w:szCs w:val="28"/>
        </w:rPr>
        <w:t xml:space="preserve"> для проведения итогового сочинения (изложения) в учебном кабинете;</w:t>
      </w:r>
    </w:p>
    <w:p w:rsidR="00057E94" w:rsidRPr="00057E94" w:rsidRDefault="0084773C" w:rsidP="0084773C">
      <w:pPr>
        <w:spacing w:after="0" w:line="240" w:lineRule="atLeast"/>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обеспечить текстами изложений глухих, слабослышащих выпускников, а также выпускников с тяжелыми нарушениями речи (они не прослушивают, а в течение 40 минут читают текст для изложения).</w:t>
      </w:r>
    </w:p>
    <w:p w:rsidR="00057E94" w:rsidRPr="00057E94" w:rsidRDefault="00057E94" w:rsidP="00057E94">
      <w:pPr>
        <w:widowControl w:val="0"/>
        <w:tabs>
          <w:tab w:val="left" w:pos="-284"/>
        </w:tabs>
        <w:spacing w:after="0" w:line="240" w:lineRule="atLeast"/>
        <w:ind w:firstLine="709"/>
        <w:contextualSpacing/>
        <w:jc w:val="both"/>
        <w:rPr>
          <w:rFonts w:ascii="Times New Roman" w:hAnsi="Times New Roman"/>
          <w:b/>
          <w:color w:val="000000"/>
          <w:sz w:val="28"/>
          <w:szCs w:val="28"/>
        </w:rPr>
      </w:pPr>
    </w:p>
    <w:p w:rsidR="00057E94" w:rsidRPr="00057E94" w:rsidRDefault="00057E94" w:rsidP="0084773C">
      <w:pPr>
        <w:widowControl w:val="0"/>
        <w:numPr>
          <w:ilvl w:val="0"/>
          <w:numId w:val="20"/>
        </w:numPr>
        <w:tabs>
          <w:tab w:val="left" w:pos="-284"/>
        </w:tabs>
        <w:spacing w:after="0" w:line="240" w:lineRule="atLeast"/>
        <w:contextualSpacing/>
        <w:jc w:val="both"/>
        <w:rPr>
          <w:rFonts w:ascii="Times New Roman" w:hAnsi="Times New Roman"/>
          <w:b/>
          <w:sz w:val="28"/>
          <w:szCs w:val="28"/>
        </w:rPr>
      </w:pPr>
      <w:r w:rsidRPr="00057E94">
        <w:rPr>
          <w:rFonts w:ascii="Times New Roman" w:hAnsi="Times New Roman"/>
          <w:b/>
          <w:sz w:val="28"/>
          <w:szCs w:val="28"/>
        </w:rPr>
        <w:t>Проведение итогового сочинения (изложения)</w:t>
      </w:r>
    </w:p>
    <w:p w:rsidR="00057E94" w:rsidRPr="0084773C" w:rsidRDefault="00057E94" w:rsidP="0084773C">
      <w:pPr>
        <w:widowControl w:val="0"/>
        <w:numPr>
          <w:ilvl w:val="1"/>
          <w:numId w:val="20"/>
        </w:numPr>
        <w:tabs>
          <w:tab w:val="left" w:pos="-284"/>
        </w:tabs>
        <w:spacing w:after="0" w:line="240" w:lineRule="atLeast"/>
        <w:ind w:left="0" w:firstLine="567"/>
        <w:contextualSpacing/>
        <w:jc w:val="both"/>
        <w:rPr>
          <w:rFonts w:ascii="Times New Roman" w:hAnsi="Times New Roman"/>
          <w:sz w:val="28"/>
          <w:szCs w:val="28"/>
        </w:rPr>
      </w:pPr>
      <w:r w:rsidRPr="0084773C">
        <w:rPr>
          <w:rFonts w:ascii="Times New Roman" w:hAnsi="Times New Roman"/>
          <w:sz w:val="28"/>
          <w:szCs w:val="28"/>
        </w:rPr>
        <w:t>На этапе проведения итогового сочинения (изложения) руководитель</w:t>
      </w:r>
      <w:r w:rsidR="0084773C" w:rsidRPr="0084773C">
        <w:rPr>
          <w:rFonts w:ascii="Times New Roman" w:hAnsi="Times New Roman"/>
          <w:color w:val="000000"/>
          <w:sz w:val="28"/>
          <w:szCs w:val="28"/>
        </w:rPr>
        <w:t xml:space="preserve"> образовательной организации</w:t>
      </w:r>
      <w:r w:rsidRPr="0084773C">
        <w:rPr>
          <w:rFonts w:ascii="Times New Roman" w:hAnsi="Times New Roman"/>
          <w:sz w:val="28"/>
          <w:szCs w:val="28"/>
        </w:rPr>
        <w:t>:</w:t>
      </w:r>
    </w:p>
    <w:p w:rsidR="00057E94" w:rsidRPr="00057E94" w:rsidRDefault="0084773C" w:rsidP="0084773C">
      <w:pPr>
        <w:widowControl w:val="0"/>
        <w:tabs>
          <w:tab w:val="left" w:pos="-284"/>
        </w:tabs>
        <w:spacing w:after="0" w:line="240" w:lineRule="atLeast"/>
        <w:ind w:firstLine="567"/>
        <w:contextualSpacing/>
        <w:jc w:val="both"/>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обеспечивает контроль проведения итогового сочинения (изложения) в образовательной организации;</w:t>
      </w:r>
    </w:p>
    <w:p w:rsidR="00057E94" w:rsidRPr="00057E94" w:rsidRDefault="0084773C" w:rsidP="0084773C">
      <w:pPr>
        <w:widowControl w:val="0"/>
        <w:tabs>
          <w:tab w:val="left" w:pos="-284"/>
        </w:tabs>
        <w:spacing w:after="0" w:line="240" w:lineRule="atLeast"/>
        <w:ind w:firstLine="567"/>
        <w:contextualSpacing/>
        <w:jc w:val="both"/>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 xml:space="preserve">рассматривает информацию, полученную от членов комиссии, дежурных и иных лиц о нарушениях, выявленных при проведении итогового сочинения (изложения), принимает меры по противодействию нарушениям </w:t>
      </w:r>
      <w:r w:rsidR="00057E94" w:rsidRPr="00057E94">
        <w:rPr>
          <w:rFonts w:ascii="Times New Roman" w:hAnsi="Times New Roman"/>
          <w:sz w:val="28"/>
          <w:szCs w:val="28"/>
        </w:rPr>
        <w:t xml:space="preserve">установленного порядка проведения </w:t>
      </w:r>
      <w:r w:rsidR="00057E94" w:rsidRPr="00057E94">
        <w:rPr>
          <w:rFonts w:ascii="Times New Roman" w:hAnsi="Times New Roman"/>
          <w:color w:val="000000"/>
          <w:sz w:val="28"/>
          <w:szCs w:val="28"/>
        </w:rPr>
        <w:t xml:space="preserve">итогового сочинения (изложения), в том числе </w:t>
      </w:r>
      <w:r w:rsidR="00057E94" w:rsidRPr="00057E94">
        <w:rPr>
          <w:rFonts w:ascii="Times New Roman" w:hAnsi="Times New Roman"/>
          <w:sz w:val="28"/>
          <w:szCs w:val="28"/>
        </w:rPr>
        <w:t xml:space="preserve">организует проведение проверок по фактам нарушения установленного порядка проведения </w:t>
      </w:r>
      <w:r w:rsidR="00057E94" w:rsidRPr="00057E94">
        <w:rPr>
          <w:rFonts w:ascii="Times New Roman" w:hAnsi="Times New Roman"/>
          <w:color w:val="000000"/>
          <w:sz w:val="28"/>
          <w:szCs w:val="28"/>
        </w:rPr>
        <w:t>итогового сочинения (изложения)</w:t>
      </w:r>
      <w:r w:rsidR="00057E94" w:rsidRPr="00057E94">
        <w:rPr>
          <w:rFonts w:ascii="Times New Roman" w:hAnsi="Times New Roman"/>
          <w:sz w:val="28"/>
          <w:szCs w:val="28"/>
        </w:rPr>
        <w:t>,</w:t>
      </w:r>
      <w:r w:rsidR="00057E94" w:rsidRPr="00057E94">
        <w:rPr>
          <w:rFonts w:ascii="Times New Roman" w:hAnsi="Times New Roman"/>
          <w:color w:val="000000"/>
          <w:sz w:val="28"/>
          <w:szCs w:val="28"/>
        </w:rPr>
        <w:t xml:space="preserve"> принимает решение об отстранении лиц, нарушивших установленный порядок проведения итогового сочинения (изложения), от работ, связанных с проведением итогового </w:t>
      </w:r>
      <w:r w:rsidR="00057E94" w:rsidRPr="00057E94">
        <w:rPr>
          <w:rFonts w:ascii="Times New Roman" w:hAnsi="Times New Roman"/>
          <w:color w:val="000000"/>
          <w:sz w:val="28"/>
          <w:szCs w:val="28"/>
        </w:rPr>
        <w:lastRenderedPageBreak/>
        <w:t>сочинения (изложения);</w:t>
      </w:r>
    </w:p>
    <w:p w:rsidR="00057E94" w:rsidRPr="00057E94" w:rsidRDefault="0084773C" w:rsidP="0084773C">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в случае угрозы возникновения чрезвычайной ситуации принимает решение о переносе проведения итогового сочинения (изложения) в другое место проведения или на другой день, предусмотренный расписанием проведения итогового сочинения (изложения). Руководитель образовательной организации оповещает всех участников о времени и месте повторного проведения итогового сочинения (изложения).</w:t>
      </w:r>
    </w:p>
    <w:p w:rsidR="00057E94" w:rsidRPr="00057E94" w:rsidRDefault="00057E94" w:rsidP="00057E94">
      <w:pPr>
        <w:widowControl w:val="0"/>
        <w:tabs>
          <w:tab w:val="left" w:pos="-284"/>
        </w:tabs>
        <w:spacing w:after="0" w:line="240" w:lineRule="atLeast"/>
        <w:contextualSpacing/>
        <w:jc w:val="both"/>
        <w:rPr>
          <w:rFonts w:ascii="Times New Roman" w:hAnsi="Times New Roman"/>
          <w:sz w:val="28"/>
          <w:szCs w:val="28"/>
        </w:rPr>
      </w:pPr>
    </w:p>
    <w:p w:rsidR="00057E94" w:rsidRPr="00057E94" w:rsidRDefault="00057E94" w:rsidP="0084773C">
      <w:pPr>
        <w:numPr>
          <w:ilvl w:val="0"/>
          <w:numId w:val="20"/>
        </w:numPr>
        <w:tabs>
          <w:tab w:val="left" w:pos="-284"/>
        </w:tabs>
        <w:spacing w:after="0" w:line="240" w:lineRule="atLeast"/>
        <w:contextualSpacing/>
        <w:rPr>
          <w:rFonts w:ascii="Times New Roman" w:hAnsi="Times New Roman"/>
          <w:b/>
          <w:sz w:val="28"/>
          <w:szCs w:val="28"/>
        </w:rPr>
      </w:pPr>
      <w:r w:rsidRPr="00057E94">
        <w:rPr>
          <w:rFonts w:ascii="Times New Roman" w:hAnsi="Times New Roman"/>
          <w:b/>
          <w:sz w:val="28"/>
          <w:szCs w:val="28"/>
        </w:rPr>
        <w:t>Завершение итогового сочинения (изложения)</w:t>
      </w:r>
    </w:p>
    <w:p w:rsidR="00057E94" w:rsidRPr="0084773C" w:rsidRDefault="00057E94" w:rsidP="0084773C">
      <w:pPr>
        <w:numPr>
          <w:ilvl w:val="1"/>
          <w:numId w:val="20"/>
        </w:numPr>
        <w:tabs>
          <w:tab w:val="left" w:pos="-284"/>
          <w:tab w:val="left" w:pos="1134"/>
        </w:tabs>
        <w:spacing w:after="0" w:line="240" w:lineRule="atLeast"/>
        <w:ind w:left="0" w:firstLine="567"/>
        <w:contextualSpacing/>
        <w:jc w:val="both"/>
        <w:rPr>
          <w:rFonts w:ascii="Times New Roman" w:hAnsi="Times New Roman"/>
          <w:sz w:val="28"/>
          <w:szCs w:val="28"/>
        </w:rPr>
      </w:pPr>
      <w:r w:rsidRPr="0084773C">
        <w:rPr>
          <w:rFonts w:ascii="Times New Roman" w:hAnsi="Times New Roman"/>
          <w:sz w:val="28"/>
          <w:szCs w:val="28"/>
        </w:rPr>
        <w:t>По окончании итогового сочинения (изложения) руководитель</w:t>
      </w:r>
      <w:r w:rsidR="0084773C" w:rsidRPr="0084773C">
        <w:rPr>
          <w:rFonts w:ascii="Times New Roman" w:hAnsi="Times New Roman"/>
          <w:color w:val="000000"/>
          <w:sz w:val="28"/>
          <w:szCs w:val="28"/>
        </w:rPr>
        <w:t xml:space="preserve"> образовательной организации</w:t>
      </w:r>
      <w:r w:rsidRPr="0084773C">
        <w:rPr>
          <w:rFonts w:ascii="Times New Roman" w:hAnsi="Times New Roman"/>
          <w:sz w:val="28"/>
          <w:szCs w:val="28"/>
        </w:rPr>
        <w:t>:</w:t>
      </w:r>
    </w:p>
    <w:p w:rsidR="00057E94" w:rsidRDefault="0084773C" w:rsidP="0084773C">
      <w:pPr>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 xml:space="preserve">принимает у членов комиссии бланки участников итогового сочинения (изложения) и </w:t>
      </w:r>
      <w:r w:rsidR="00057E94" w:rsidRPr="001256C9">
        <w:rPr>
          <w:rFonts w:ascii="Times New Roman" w:hAnsi="Times New Roman"/>
          <w:sz w:val="28"/>
          <w:szCs w:val="28"/>
        </w:rPr>
        <w:t>сопроводительные документы</w:t>
      </w:r>
      <w:r w:rsidR="00057E94" w:rsidRPr="00057E94">
        <w:rPr>
          <w:rFonts w:ascii="Times New Roman" w:hAnsi="Times New Roman"/>
          <w:sz w:val="28"/>
          <w:szCs w:val="28"/>
        </w:rPr>
        <w:t>;</w:t>
      </w:r>
    </w:p>
    <w:p w:rsidR="0067596B" w:rsidRDefault="0084773C" w:rsidP="0084773C">
      <w:pPr>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передает техническому специалисту бланки регистрации и бланки записи для копирования</w:t>
      </w:r>
      <w:r w:rsidR="000A5517">
        <w:rPr>
          <w:rFonts w:ascii="Times New Roman" w:hAnsi="Times New Roman"/>
          <w:sz w:val="28"/>
          <w:szCs w:val="28"/>
        </w:rPr>
        <w:t>;</w:t>
      </w:r>
    </w:p>
    <w:p w:rsidR="00404E0C" w:rsidRDefault="0067596B" w:rsidP="0084773C">
      <w:pPr>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DF7E78" w:rsidRPr="00057E94">
        <w:rPr>
          <w:rFonts w:ascii="Times New Roman" w:hAnsi="Times New Roman"/>
          <w:sz w:val="28"/>
          <w:szCs w:val="28"/>
        </w:rPr>
        <w:t xml:space="preserve">контролирует </w:t>
      </w:r>
      <w:r w:rsidR="00404E0C" w:rsidRPr="00057E94">
        <w:rPr>
          <w:rFonts w:ascii="Times New Roman" w:hAnsi="Times New Roman"/>
          <w:sz w:val="28"/>
          <w:szCs w:val="28"/>
        </w:rPr>
        <w:t xml:space="preserve">передачу оригиналов </w:t>
      </w:r>
      <w:r w:rsidR="00404E0C">
        <w:rPr>
          <w:rFonts w:ascii="Times New Roman" w:hAnsi="Times New Roman"/>
          <w:sz w:val="28"/>
          <w:szCs w:val="28"/>
        </w:rPr>
        <w:t xml:space="preserve">и копий </w:t>
      </w:r>
      <w:r w:rsidR="00404E0C" w:rsidRPr="00057E94">
        <w:rPr>
          <w:rFonts w:ascii="Times New Roman" w:hAnsi="Times New Roman"/>
          <w:sz w:val="28"/>
          <w:szCs w:val="28"/>
        </w:rPr>
        <w:t>бланков итогового сочинения (изложения)</w:t>
      </w:r>
      <w:r w:rsidR="00404E0C" w:rsidRPr="00404E0C">
        <w:rPr>
          <w:rFonts w:ascii="Times New Roman" w:hAnsi="Times New Roman"/>
          <w:color w:val="000000"/>
          <w:sz w:val="28"/>
          <w:szCs w:val="28"/>
        </w:rPr>
        <w:t xml:space="preserve"> </w:t>
      </w:r>
      <w:r w:rsidR="00404E0C" w:rsidRPr="00057E94">
        <w:rPr>
          <w:rFonts w:ascii="Times New Roman" w:hAnsi="Times New Roman"/>
          <w:color w:val="000000"/>
          <w:sz w:val="28"/>
          <w:szCs w:val="28"/>
        </w:rPr>
        <w:t xml:space="preserve">в </w:t>
      </w:r>
      <w:r w:rsidR="00404E0C">
        <w:rPr>
          <w:rFonts w:ascii="Times New Roman" w:hAnsi="Times New Roman"/>
          <w:color w:val="000000"/>
          <w:sz w:val="28"/>
          <w:szCs w:val="28"/>
        </w:rPr>
        <w:t>муниципальные органы управления образования.</w:t>
      </w:r>
    </w:p>
    <w:p w:rsidR="00E60D6A" w:rsidRDefault="00E60D6A" w:rsidP="00E43FD0">
      <w:pPr>
        <w:pStyle w:val="a7"/>
        <w:shd w:val="clear" w:color="auto" w:fill="auto"/>
        <w:spacing w:before="0" w:after="0" w:line="240" w:lineRule="atLeast"/>
        <w:ind w:left="1080"/>
        <w:rPr>
          <w:b/>
          <w:i w:val="0"/>
          <w:sz w:val="28"/>
          <w:szCs w:val="28"/>
        </w:rPr>
      </w:pPr>
    </w:p>
    <w:p w:rsidR="00057E94" w:rsidRPr="00E3744B" w:rsidRDefault="00057E94" w:rsidP="00057E94">
      <w:pPr>
        <w:shd w:val="clear" w:color="auto" w:fill="FFFFFF"/>
        <w:spacing w:after="0" w:line="240" w:lineRule="atLeast"/>
        <w:ind w:left="5670"/>
        <w:rPr>
          <w:rFonts w:ascii="Times New Roman" w:hAnsi="Times New Roman"/>
          <w:color w:val="000000"/>
          <w:spacing w:val="-7"/>
          <w:sz w:val="24"/>
          <w:szCs w:val="28"/>
        </w:rPr>
      </w:pPr>
      <w:r>
        <w:rPr>
          <w:i/>
          <w:color w:val="000000"/>
          <w:sz w:val="26"/>
          <w:szCs w:val="26"/>
        </w:rPr>
        <w:br w:type="page"/>
      </w:r>
      <w:r w:rsidRPr="00E3744B">
        <w:rPr>
          <w:rFonts w:ascii="Times New Roman" w:hAnsi="Times New Roman"/>
          <w:color w:val="000000"/>
          <w:spacing w:val="-7"/>
          <w:sz w:val="24"/>
          <w:szCs w:val="28"/>
        </w:rPr>
        <w:lastRenderedPageBreak/>
        <w:t xml:space="preserve">Приложение </w:t>
      </w:r>
      <w:r>
        <w:rPr>
          <w:rFonts w:ascii="Times New Roman" w:hAnsi="Times New Roman"/>
          <w:color w:val="000000"/>
          <w:spacing w:val="-7"/>
          <w:sz w:val="24"/>
          <w:szCs w:val="28"/>
        </w:rPr>
        <w:t>2</w:t>
      </w:r>
    </w:p>
    <w:p w:rsidR="00057E94" w:rsidRPr="00E3744B" w:rsidRDefault="00057E94" w:rsidP="00057E94">
      <w:pPr>
        <w:shd w:val="clear" w:color="auto" w:fill="FFFFFF"/>
        <w:spacing w:after="0" w:line="240" w:lineRule="atLeast"/>
        <w:ind w:left="5670"/>
        <w:rPr>
          <w:rFonts w:ascii="Times New Roman" w:hAnsi="Times New Roman"/>
          <w:color w:val="000000"/>
          <w:spacing w:val="-7"/>
          <w:sz w:val="24"/>
          <w:szCs w:val="28"/>
        </w:rPr>
      </w:pPr>
      <w:r w:rsidRPr="00E3744B">
        <w:rPr>
          <w:rFonts w:ascii="Times New Roman" w:hAnsi="Times New Roman"/>
          <w:color w:val="000000"/>
          <w:spacing w:val="-7"/>
          <w:sz w:val="24"/>
          <w:szCs w:val="28"/>
        </w:rPr>
        <w:t xml:space="preserve">к приказу департамента образования Белгородской области </w:t>
      </w:r>
    </w:p>
    <w:p w:rsidR="003A2D46" w:rsidRPr="00E3744B" w:rsidRDefault="003A2D46" w:rsidP="003A2D46">
      <w:pPr>
        <w:pStyle w:val="a7"/>
        <w:shd w:val="clear" w:color="auto" w:fill="auto"/>
        <w:spacing w:before="0" w:after="0" w:line="240" w:lineRule="atLeast"/>
        <w:ind w:left="5670"/>
        <w:rPr>
          <w:i w:val="0"/>
          <w:sz w:val="24"/>
          <w:szCs w:val="28"/>
        </w:rPr>
      </w:pPr>
      <w:r w:rsidRPr="00E3744B">
        <w:rPr>
          <w:i w:val="0"/>
          <w:color w:val="000000"/>
          <w:sz w:val="24"/>
          <w:szCs w:val="28"/>
        </w:rPr>
        <w:t>от «</w:t>
      </w:r>
      <w:r>
        <w:rPr>
          <w:i w:val="0"/>
          <w:color w:val="000000"/>
          <w:sz w:val="24"/>
          <w:szCs w:val="28"/>
        </w:rPr>
        <w:t>27</w:t>
      </w:r>
      <w:r w:rsidRPr="00E3744B">
        <w:rPr>
          <w:i w:val="0"/>
          <w:color w:val="000000"/>
          <w:sz w:val="24"/>
          <w:szCs w:val="28"/>
        </w:rPr>
        <w:t xml:space="preserve">» </w:t>
      </w:r>
      <w:r>
        <w:rPr>
          <w:i w:val="0"/>
          <w:color w:val="000000"/>
          <w:sz w:val="24"/>
          <w:szCs w:val="28"/>
        </w:rPr>
        <w:t>октября</w:t>
      </w:r>
      <w:r w:rsidRPr="00E3744B">
        <w:rPr>
          <w:i w:val="0"/>
          <w:color w:val="000000"/>
          <w:sz w:val="24"/>
          <w:szCs w:val="28"/>
        </w:rPr>
        <w:t xml:space="preserve"> 201</w:t>
      </w:r>
      <w:r>
        <w:rPr>
          <w:i w:val="0"/>
          <w:color w:val="000000"/>
          <w:sz w:val="24"/>
          <w:szCs w:val="28"/>
        </w:rPr>
        <w:t>4</w:t>
      </w:r>
      <w:r w:rsidRPr="00E3744B">
        <w:rPr>
          <w:i w:val="0"/>
          <w:color w:val="000000"/>
          <w:sz w:val="24"/>
          <w:szCs w:val="28"/>
        </w:rPr>
        <w:t xml:space="preserve"> г. № </w:t>
      </w:r>
      <w:r>
        <w:rPr>
          <w:i w:val="0"/>
          <w:color w:val="000000"/>
          <w:sz w:val="24"/>
          <w:szCs w:val="28"/>
        </w:rPr>
        <w:t>3482</w:t>
      </w:r>
    </w:p>
    <w:p w:rsidR="00057E94" w:rsidRDefault="00057E94" w:rsidP="00057E94">
      <w:pPr>
        <w:pStyle w:val="a7"/>
        <w:shd w:val="clear" w:color="auto" w:fill="auto"/>
        <w:spacing w:before="0" w:after="0" w:line="240" w:lineRule="atLeast"/>
        <w:jc w:val="center"/>
        <w:rPr>
          <w:b/>
          <w:i w:val="0"/>
          <w:sz w:val="28"/>
          <w:szCs w:val="28"/>
        </w:rPr>
      </w:pPr>
    </w:p>
    <w:p w:rsidR="00057E94" w:rsidRDefault="00057E94" w:rsidP="00057E94">
      <w:pPr>
        <w:pStyle w:val="a7"/>
        <w:shd w:val="clear" w:color="auto" w:fill="auto"/>
        <w:spacing w:before="0" w:after="0"/>
        <w:jc w:val="center"/>
        <w:rPr>
          <w:b/>
          <w:i w:val="0"/>
          <w:sz w:val="28"/>
          <w:szCs w:val="28"/>
        </w:rPr>
      </w:pPr>
      <w:r w:rsidRPr="00057E94">
        <w:rPr>
          <w:b/>
          <w:i w:val="0"/>
          <w:sz w:val="28"/>
          <w:szCs w:val="28"/>
        </w:rPr>
        <w:t>Инструкция для технического специалиста при проведении итогового сочинения (изложения)</w:t>
      </w:r>
      <w:r w:rsidR="00F331F2" w:rsidRPr="00F331F2">
        <w:t xml:space="preserve"> </w:t>
      </w:r>
      <w:r w:rsidR="00F331F2" w:rsidRPr="00F331F2">
        <w:rPr>
          <w:b/>
          <w:i w:val="0"/>
          <w:sz w:val="28"/>
          <w:szCs w:val="28"/>
        </w:rPr>
        <w:t>в 2014/2015 учебном году</w:t>
      </w:r>
    </w:p>
    <w:p w:rsidR="00057E94" w:rsidRPr="00C5540A" w:rsidRDefault="00057E94" w:rsidP="00057E94">
      <w:pPr>
        <w:pStyle w:val="a7"/>
        <w:shd w:val="clear" w:color="auto" w:fill="auto"/>
        <w:spacing w:before="0" w:after="0"/>
        <w:jc w:val="center"/>
        <w:rPr>
          <w:b/>
          <w:i w:val="0"/>
          <w:sz w:val="28"/>
          <w:szCs w:val="28"/>
        </w:rPr>
      </w:pPr>
    </w:p>
    <w:p w:rsidR="00057E94" w:rsidRPr="00404E0C" w:rsidRDefault="00057E94" w:rsidP="00A112D3">
      <w:pPr>
        <w:widowControl w:val="0"/>
        <w:numPr>
          <w:ilvl w:val="0"/>
          <w:numId w:val="21"/>
        </w:numPr>
        <w:tabs>
          <w:tab w:val="left" w:pos="-284"/>
          <w:tab w:val="left" w:pos="1134"/>
        </w:tabs>
        <w:spacing w:after="0" w:line="240" w:lineRule="atLeast"/>
        <w:ind w:left="0" w:firstLine="567"/>
        <w:contextualSpacing/>
        <w:jc w:val="both"/>
        <w:rPr>
          <w:rFonts w:ascii="Times New Roman" w:hAnsi="Times New Roman"/>
          <w:b/>
          <w:color w:val="000000"/>
          <w:sz w:val="28"/>
          <w:szCs w:val="28"/>
        </w:rPr>
      </w:pPr>
      <w:r w:rsidRPr="00404E0C">
        <w:rPr>
          <w:rFonts w:ascii="Times New Roman" w:hAnsi="Times New Roman"/>
          <w:sz w:val="28"/>
          <w:szCs w:val="28"/>
        </w:rPr>
        <w:t xml:space="preserve">Не позднее чем за день до начала проведения итогового сочинения (изложения) технический специалист обязан: </w:t>
      </w:r>
    </w:p>
    <w:p w:rsidR="00057E94" w:rsidRPr="00057E94" w:rsidRDefault="00874ED7" w:rsidP="00A112D3">
      <w:pPr>
        <w:widowControl w:val="0"/>
        <w:numPr>
          <w:ilvl w:val="1"/>
          <w:numId w:val="21"/>
        </w:numPr>
        <w:tabs>
          <w:tab w:val="left" w:pos="-284"/>
          <w:tab w:val="left" w:pos="1134"/>
        </w:tabs>
        <w:spacing w:after="0" w:line="240" w:lineRule="atLeast"/>
        <w:ind w:left="0" w:firstLine="567"/>
        <w:jc w:val="both"/>
        <w:rPr>
          <w:rFonts w:ascii="Times New Roman" w:hAnsi="Times New Roman"/>
          <w:sz w:val="28"/>
          <w:szCs w:val="28"/>
        </w:rPr>
      </w:pPr>
      <w:r>
        <w:rPr>
          <w:rFonts w:ascii="Times New Roman" w:hAnsi="Times New Roman"/>
          <w:sz w:val="28"/>
          <w:szCs w:val="28"/>
        </w:rPr>
        <w:t>П</w:t>
      </w:r>
      <w:r w:rsidR="00057E94" w:rsidRPr="00057E94">
        <w:rPr>
          <w:rFonts w:ascii="Times New Roman" w:hAnsi="Times New Roman"/>
          <w:sz w:val="28"/>
          <w:szCs w:val="28"/>
        </w:rPr>
        <w:t>одготовить и произвести проверку работоспособности технических средств в помещении для руководителя</w:t>
      </w:r>
      <w:r w:rsidR="00404E0C">
        <w:rPr>
          <w:rFonts w:ascii="Times New Roman" w:hAnsi="Times New Roman"/>
          <w:sz w:val="28"/>
          <w:szCs w:val="28"/>
        </w:rPr>
        <w:t xml:space="preserve">. </w:t>
      </w:r>
      <w:r w:rsidR="00057E94" w:rsidRPr="00057E94">
        <w:rPr>
          <w:rFonts w:ascii="Times New Roman" w:hAnsi="Times New Roman"/>
          <w:sz w:val="28"/>
          <w:szCs w:val="28"/>
        </w:rPr>
        <w:t>Помещение для руководителя должно быть оборудовано следующими техническими средствами:</w:t>
      </w:r>
    </w:p>
    <w:p w:rsidR="00057E94" w:rsidRPr="00057E94" w:rsidRDefault="00404E0C" w:rsidP="00A112D3">
      <w:pPr>
        <w:widowControl w:val="0"/>
        <w:tabs>
          <w:tab w:val="left" w:pos="-284"/>
          <w:tab w:val="left" w:pos="113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стационарной телефонной связью;</w:t>
      </w:r>
    </w:p>
    <w:p w:rsidR="00057E94" w:rsidRPr="00057E94" w:rsidRDefault="00404E0C" w:rsidP="00A112D3">
      <w:pPr>
        <w:widowControl w:val="0"/>
        <w:tabs>
          <w:tab w:val="left" w:pos="-284"/>
          <w:tab w:val="left" w:pos="113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принтером;</w:t>
      </w:r>
    </w:p>
    <w:p w:rsidR="00057E94" w:rsidRPr="00057E94" w:rsidRDefault="00404E0C" w:rsidP="00A112D3">
      <w:pPr>
        <w:widowControl w:val="0"/>
        <w:tabs>
          <w:tab w:val="left" w:pos="-284"/>
          <w:tab w:val="left" w:pos="113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копировальным аппаратом;</w:t>
      </w:r>
    </w:p>
    <w:p w:rsidR="00057E94" w:rsidRPr="00057E94" w:rsidRDefault="00404E0C" w:rsidP="00A112D3">
      <w:pPr>
        <w:widowControl w:val="0"/>
        <w:tabs>
          <w:tab w:val="left" w:pos="-284"/>
          <w:tab w:val="left" w:pos="113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персональным компьютером с необходимым программным обеспечением, подключенным к сети «Интернет», для доступа на специализированные сайты и порталы.</w:t>
      </w:r>
    </w:p>
    <w:p w:rsidR="00057E94" w:rsidRPr="00057E94" w:rsidRDefault="00404E0C" w:rsidP="00A112D3">
      <w:pPr>
        <w:widowControl w:val="0"/>
        <w:tabs>
          <w:tab w:val="left" w:pos="-284"/>
          <w:tab w:val="left" w:pos="1134"/>
        </w:tabs>
        <w:spacing w:after="0" w:line="240" w:lineRule="atLeast"/>
        <w:ind w:firstLine="567"/>
        <w:contextualSpacing/>
        <w:jc w:val="both"/>
        <w:rPr>
          <w:rFonts w:ascii="Times New Roman" w:hAnsi="Times New Roman"/>
          <w:b/>
          <w:color w:val="000000"/>
          <w:sz w:val="28"/>
          <w:szCs w:val="28"/>
        </w:rPr>
      </w:pPr>
      <w:r>
        <w:rPr>
          <w:rFonts w:ascii="Times New Roman" w:hAnsi="Times New Roman"/>
          <w:color w:val="000000"/>
          <w:sz w:val="28"/>
          <w:szCs w:val="28"/>
        </w:rPr>
        <w:t>1.2.</w:t>
      </w:r>
      <w:r>
        <w:rPr>
          <w:rFonts w:ascii="Times New Roman" w:hAnsi="Times New Roman"/>
          <w:color w:val="000000"/>
          <w:sz w:val="28"/>
          <w:szCs w:val="28"/>
        </w:rPr>
        <w:tab/>
      </w:r>
      <w:r w:rsidR="00A112D3">
        <w:rPr>
          <w:rFonts w:ascii="Times New Roman" w:hAnsi="Times New Roman"/>
          <w:color w:val="000000"/>
          <w:sz w:val="28"/>
          <w:szCs w:val="28"/>
        </w:rPr>
        <w:t>О</w:t>
      </w:r>
      <w:r w:rsidR="00057E94" w:rsidRPr="00057E94">
        <w:rPr>
          <w:rFonts w:ascii="Times New Roman" w:hAnsi="Times New Roman"/>
          <w:color w:val="000000"/>
          <w:sz w:val="28"/>
          <w:szCs w:val="28"/>
        </w:rPr>
        <w:t xml:space="preserve">рганизовать печать </w:t>
      </w:r>
      <w:r w:rsidR="00A112D3">
        <w:rPr>
          <w:rFonts w:ascii="Times New Roman" w:hAnsi="Times New Roman"/>
          <w:color w:val="000000"/>
          <w:sz w:val="28"/>
          <w:szCs w:val="28"/>
        </w:rPr>
        <w:t>тем</w:t>
      </w:r>
      <w:r w:rsidR="00057E94" w:rsidRPr="00057E94">
        <w:rPr>
          <w:rFonts w:ascii="Times New Roman" w:hAnsi="Times New Roman"/>
          <w:color w:val="000000"/>
          <w:sz w:val="28"/>
          <w:szCs w:val="28"/>
        </w:rPr>
        <w:t xml:space="preserve"> сочинени</w:t>
      </w:r>
      <w:r w:rsidR="00A112D3">
        <w:rPr>
          <w:rFonts w:ascii="Times New Roman" w:hAnsi="Times New Roman"/>
          <w:color w:val="000000"/>
          <w:sz w:val="28"/>
          <w:szCs w:val="28"/>
        </w:rPr>
        <w:t>й</w:t>
      </w:r>
      <w:r w:rsidR="00057E94" w:rsidRPr="00057E94">
        <w:rPr>
          <w:rFonts w:ascii="Times New Roman" w:hAnsi="Times New Roman"/>
          <w:color w:val="000000"/>
          <w:sz w:val="28"/>
          <w:szCs w:val="28"/>
        </w:rPr>
        <w:t xml:space="preserve"> (</w:t>
      </w:r>
      <w:r w:rsidR="00A112D3">
        <w:rPr>
          <w:rFonts w:ascii="Times New Roman" w:hAnsi="Times New Roman"/>
          <w:color w:val="000000"/>
          <w:sz w:val="28"/>
          <w:szCs w:val="28"/>
        </w:rPr>
        <w:t xml:space="preserve">текстов </w:t>
      </w:r>
      <w:r w:rsidR="00057E94" w:rsidRPr="00057E94">
        <w:rPr>
          <w:rFonts w:ascii="Times New Roman" w:hAnsi="Times New Roman"/>
          <w:color w:val="000000"/>
          <w:sz w:val="28"/>
          <w:szCs w:val="28"/>
        </w:rPr>
        <w:t>изложени</w:t>
      </w:r>
      <w:r w:rsidR="00A112D3">
        <w:rPr>
          <w:rFonts w:ascii="Times New Roman" w:hAnsi="Times New Roman"/>
          <w:color w:val="000000"/>
          <w:sz w:val="28"/>
          <w:szCs w:val="28"/>
        </w:rPr>
        <w:t>й</w:t>
      </w:r>
      <w:r w:rsidR="00057E94" w:rsidRPr="00057E94">
        <w:rPr>
          <w:rFonts w:ascii="Times New Roman" w:hAnsi="Times New Roman"/>
          <w:color w:val="000000"/>
          <w:sz w:val="28"/>
          <w:szCs w:val="28"/>
        </w:rPr>
        <w:t xml:space="preserve">) </w:t>
      </w:r>
      <w:r w:rsidR="00057E94" w:rsidRPr="00057E94">
        <w:rPr>
          <w:rFonts w:ascii="Times New Roman" w:hAnsi="Times New Roman"/>
          <w:sz w:val="28"/>
          <w:szCs w:val="28"/>
        </w:rPr>
        <w:t>в случае печати в образовательной организации</w:t>
      </w:r>
      <w:r w:rsidR="00A112D3">
        <w:rPr>
          <w:rFonts w:ascii="Times New Roman" w:hAnsi="Times New Roman"/>
          <w:color w:val="000000"/>
          <w:sz w:val="28"/>
          <w:szCs w:val="28"/>
        </w:rPr>
        <w:t>.</w:t>
      </w:r>
    </w:p>
    <w:p w:rsidR="00057E94" w:rsidRPr="00A112D3" w:rsidRDefault="00A112D3" w:rsidP="00A112D3">
      <w:pPr>
        <w:widowControl w:val="0"/>
        <w:tabs>
          <w:tab w:val="left" w:pos="-284"/>
          <w:tab w:val="left" w:pos="1134"/>
        </w:tabs>
        <w:spacing w:after="0" w:line="240" w:lineRule="atLeast"/>
        <w:ind w:firstLine="567"/>
        <w:contextualSpacing/>
        <w:jc w:val="both"/>
        <w:rPr>
          <w:rFonts w:ascii="Times New Roman" w:hAnsi="Times New Roman"/>
          <w:b/>
          <w:color w:val="000000"/>
          <w:sz w:val="28"/>
          <w:szCs w:val="28"/>
        </w:rPr>
      </w:pPr>
      <w:r>
        <w:rPr>
          <w:rFonts w:ascii="Times New Roman" w:hAnsi="Times New Roman"/>
          <w:sz w:val="28"/>
          <w:szCs w:val="28"/>
        </w:rPr>
        <w:t>2.</w:t>
      </w:r>
      <w:r>
        <w:rPr>
          <w:rFonts w:ascii="Times New Roman" w:hAnsi="Times New Roman"/>
          <w:sz w:val="28"/>
          <w:szCs w:val="28"/>
        </w:rPr>
        <w:tab/>
      </w:r>
      <w:r w:rsidR="00057E94" w:rsidRPr="00A112D3">
        <w:rPr>
          <w:rFonts w:ascii="Times New Roman" w:hAnsi="Times New Roman"/>
          <w:sz w:val="28"/>
          <w:szCs w:val="28"/>
        </w:rPr>
        <w:t>В день проведения итогового сочинения (изложения) техническому специалисту необходимо:</w:t>
      </w:r>
    </w:p>
    <w:p w:rsidR="00057E94" w:rsidRPr="00057E94" w:rsidRDefault="00A112D3" w:rsidP="00A112D3">
      <w:pPr>
        <w:widowControl w:val="0"/>
        <w:tabs>
          <w:tab w:val="left" w:pos="-284"/>
          <w:tab w:val="left" w:pos="113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2.1.</w:t>
      </w:r>
      <w:r>
        <w:rPr>
          <w:rFonts w:ascii="Times New Roman" w:hAnsi="Times New Roman"/>
          <w:sz w:val="28"/>
          <w:szCs w:val="28"/>
        </w:rPr>
        <w:tab/>
        <w:t>Н</w:t>
      </w:r>
      <w:r w:rsidR="00057E94" w:rsidRPr="00057E94">
        <w:rPr>
          <w:rFonts w:ascii="Times New Roman" w:hAnsi="Times New Roman"/>
          <w:sz w:val="28"/>
          <w:szCs w:val="28"/>
        </w:rPr>
        <w:t>а специализированном портале получить темы сочинения (</w:t>
      </w:r>
      <w:r w:rsidR="00DC0572">
        <w:rPr>
          <w:rFonts w:ascii="Times New Roman" w:hAnsi="Times New Roman"/>
          <w:sz w:val="28"/>
          <w:szCs w:val="28"/>
        </w:rPr>
        <w:t xml:space="preserve">тексты </w:t>
      </w:r>
      <w:r w:rsidR="00057E94" w:rsidRPr="00057E94">
        <w:rPr>
          <w:rFonts w:ascii="Times New Roman" w:hAnsi="Times New Roman"/>
          <w:sz w:val="28"/>
          <w:szCs w:val="28"/>
        </w:rPr>
        <w:t>изложения) и передать их руководителю</w:t>
      </w:r>
      <w:r>
        <w:rPr>
          <w:rFonts w:ascii="Times New Roman" w:hAnsi="Times New Roman"/>
          <w:sz w:val="28"/>
          <w:szCs w:val="28"/>
        </w:rPr>
        <w:t>.</w:t>
      </w:r>
    </w:p>
    <w:p w:rsidR="00057E94" w:rsidRPr="00057E94" w:rsidRDefault="00A112D3" w:rsidP="00A112D3">
      <w:pPr>
        <w:widowControl w:val="0"/>
        <w:tabs>
          <w:tab w:val="left" w:pos="-284"/>
          <w:tab w:val="left" w:pos="1134"/>
        </w:tabs>
        <w:spacing w:after="0" w:line="240" w:lineRule="atLeast"/>
        <w:ind w:firstLine="567"/>
        <w:contextualSpacing/>
        <w:jc w:val="both"/>
        <w:rPr>
          <w:rFonts w:ascii="Times New Roman" w:hAnsi="Times New Roman"/>
          <w:color w:val="000000"/>
          <w:sz w:val="28"/>
          <w:szCs w:val="28"/>
        </w:rPr>
      </w:pPr>
      <w:r>
        <w:rPr>
          <w:rFonts w:ascii="Times New Roman" w:hAnsi="Times New Roman"/>
          <w:sz w:val="28"/>
          <w:szCs w:val="28"/>
        </w:rPr>
        <w:t>2.2.</w:t>
      </w:r>
      <w:r>
        <w:rPr>
          <w:rFonts w:ascii="Times New Roman" w:hAnsi="Times New Roman"/>
          <w:sz w:val="28"/>
          <w:szCs w:val="28"/>
        </w:rPr>
        <w:tab/>
        <w:t>П</w:t>
      </w:r>
      <w:r w:rsidR="00057E94" w:rsidRPr="00057E94">
        <w:rPr>
          <w:rFonts w:ascii="Times New Roman" w:hAnsi="Times New Roman"/>
          <w:sz w:val="28"/>
          <w:szCs w:val="28"/>
        </w:rPr>
        <w:t>роизвести печать сопроводительных документов для проведения итогового сочинения (изложения)</w:t>
      </w:r>
      <w:r>
        <w:rPr>
          <w:rFonts w:ascii="Times New Roman" w:hAnsi="Times New Roman"/>
          <w:color w:val="000000"/>
          <w:sz w:val="28"/>
          <w:szCs w:val="28"/>
        </w:rPr>
        <w:t>.</w:t>
      </w:r>
    </w:p>
    <w:p w:rsidR="00057E94" w:rsidRPr="00057E94" w:rsidRDefault="00A112D3" w:rsidP="00A112D3">
      <w:pPr>
        <w:widowControl w:val="0"/>
        <w:tabs>
          <w:tab w:val="left" w:pos="-284"/>
          <w:tab w:val="left" w:pos="1134"/>
        </w:tabs>
        <w:spacing w:after="0" w:line="240" w:lineRule="atLeast"/>
        <w:ind w:firstLine="567"/>
        <w:contextualSpacing/>
        <w:jc w:val="both"/>
        <w:rPr>
          <w:rFonts w:ascii="Times New Roman" w:hAnsi="Times New Roman"/>
          <w:b/>
          <w:color w:val="000000"/>
          <w:sz w:val="28"/>
          <w:szCs w:val="28"/>
        </w:rPr>
      </w:pPr>
      <w:r>
        <w:rPr>
          <w:rFonts w:ascii="Times New Roman" w:hAnsi="Times New Roman"/>
          <w:color w:val="000000"/>
          <w:sz w:val="28"/>
          <w:szCs w:val="28"/>
        </w:rPr>
        <w:t>2.3.</w:t>
      </w:r>
      <w:r>
        <w:rPr>
          <w:rFonts w:ascii="Times New Roman" w:hAnsi="Times New Roman"/>
          <w:color w:val="000000"/>
          <w:sz w:val="28"/>
          <w:szCs w:val="28"/>
        </w:rPr>
        <w:tab/>
        <w:t>О</w:t>
      </w:r>
      <w:r w:rsidR="00057E94" w:rsidRPr="00057E94">
        <w:rPr>
          <w:rFonts w:ascii="Times New Roman" w:hAnsi="Times New Roman"/>
          <w:color w:val="000000"/>
          <w:sz w:val="28"/>
          <w:szCs w:val="28"/>
        </w:rPr>
        <w:t>казывать техническую помощь руководителю образовательной организации и членам комиссии</w:t>
      </w:r>
      <w:r>
        <w:rPr>
          <w:rFonts w:ascii="Times New Roman" w:hAnsi="Times New Roman"/>
          <w:color w:val="000000"/>
          <w:sz w:val="28"/>
          <w:szCs w:val="28"/>
        </w:rPr>
        <w:t>.</w:t>
      </w:r>
    </w:p>
    <w:p w:rsidR="00057E94" w:rsidRPr="00A112D3" w:rsidRDefault="00A112D3" w:rsidP="00A112D3">
      <w:pPr>
        <w:tabs>
          <w:tab w:val="left" w:pos="-284"/>
          <w:tab w:val="left" w:pos="113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r>
      <w:r w:rsidR="00057E94" w:rsidRPr="00A112D3">
        <w:rPr>
          <w:rFonts w:ascii="Times New Roman" w:hAnsi="Times New Roman"/>
          <w:sz w:val="28"/>
          <w:szCs w:val="28"/>
        </w:rPr>
        <w:t>По окончании итогового сочинения (изложения) технический специалист:</w:t>
      </w:r>
    </w:p>
    <w:p w:rsidR="00057E94" w:rsidRPr="00057E94" w:rsidRDefault="00A112D3" w:rsidP="00A112D3">
      <w:pPr>
        <w:tabs>
          <w:tab w:val="left" w:pos="-284"/>
          <w:tab w:val="left" w:pos="113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3.1.</w:t>
      </w:r>
      <w:r>
        <w:rPr>
          <w:rFonts w:ascii="Times New Roman" w:hAnsi="Times New Roman"/>
          <w:sz w:val="28"/>
          <w:szCs w:val="28"/>
        </w:rPr>
        <w:tab/>
        <w:t>П</w:t>
      </w:r>
      <w:r w:rsidR="00057E94" w:rsidRPr="00057E94">
        <w:rPr>
          <w:rFonts w:ascii="Times New Roman" w:hAnsi="Times New Roman"/>
          <w:sz w:val="28"/>
          <w:szCs w:val="28"/>
        </w:rPr>
        <w:t>ринимает у руководителя бланки регистрации и бланки записи для копирования</w:t>
      </w:r>
      <w:r>
        <w:rPr>
          <w:rFonts w:ascii="Times New Roman" w:hAnsi="Times New Roman"/>
          <w:sz w:val="28"/>
          <w:szCs w:val="28"/>
        </w:rPr>
        <w:t>.</w:t>
      </w:r>
    </w:p>
    <w:p w:rsidR="00057E94" w:rsidRPr="00057E94" w:rsidRDefault="00A112D3" w:rsidP="00A112D3">
      <w:pPr>
        <w:tabs>
          <w:tab w:val="left" w:pos="-284"/>
          <w:tab w:val="left" w:pos="113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3.2.</w:t>
      </w:r>
      <w:r>
        <w:rPr>
          <w:rFonts w:ascii="Times New Roman" w:hAnsi="Times New Roman"/>
          <w:sz w:val="28"/>
          <w:szCs w:val="28"/>
        </w:rPr>
        <w:tab/>
        <w:t>Н</w:t>
      </w:r>
      <w:r w:rsidR="00057E94" w:rsidRPr="00057E94">
        <w:rPr>
          <w:rFonts w:ascii="Times New Roman" w:hAnsi="Times New Roman"/>
          <w:sz w:val="28"/>
          <w:szCs w:val="28"/>
        </w:rPr>
        <w:t>астраивает копировальный аппарат для копирования бланков регистрации и бланков записи для проверки. Копирование бланков регистрации и бланков записи должно производиться в хорошем качестве, все символы должны быть отпечатаны и читаемы для члена (эксперта) комиссии</w:t>
      </w:r>
      <w:r>
        <w:rPr>
          <w:rFonts w:ascii="Times New Roman" w:hAnsi="Times New Roman"/>
          <w:sz w:val="28"/>
          <w:szCs w:val="28"/>
        </w:rPr>
        <w:t>.</w:t>
      </w:r>
    </w:p>
    <w:p w:rsidR="00057E94" w:rsidRPr="00057E94" w:rsidRDefault="00A112D3" w:rsidP="00A112D3">
      <w:pPr>
        <w:tabs>
          <w:tab w:val="left" w:pos="-284"/>
          <w:tab w:val="left" w:pos="113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3.3.</w:t>
      </w:r>
      <w:r>
        <w:rPr>
          <w:rFonts w:ascii="Times New Roman" w:hAnsi="Times New Roman"/>
          <w:sz w:val="28"/>
          <w:szCs w:val="28"/>
        </w:rPr>
        <w:tab/>
        <w:t>П</w:t>
      </w:r>
      <w:r w:rsidR="00057E94" w:rsidRPr="00057E94">
        <w:rPr>
          <w:rFonts w:ascii="Times New Roman" w:hAnsi="Times New Roman"/>
          <w:sz w:val="28"/>
          <w:szCs w:val="28"/>
        </w:rPr>
        <w:t xml:space="preserve">роизводит копирование бланков регистрации и бланков записи. Копирование бланков регистрации и бланков записи производится последовательно, бланк регистрации и бланк записи, дополнительные бланки </w:t>
      </w:r>
      <w:r w:rsidR="000D4E80">
        <w:rPr>
          <w:rFonts w:ascii="Times New Roman" w:hAnsi="Times New Roman"/>
          <w:sz w:val="28"/>
          <w:szCs w:val="28"/>
        </w:rPr>
        <w:t xml:space="preserve">записи </w:t>
      </w:r>
      <w:r w:rsidR="00057E94" w:rsidRPr="00057E94">
        <w:rPr>
          <w:rFonts w:ascii="Times New Roman" w:hAnsi="Times New Roman"/>
          <w:sz w:val="28"/>
          <w:szCs w:val="28"/>
        </w:rPr>
        <w:t>должны идти друг за другом.</w:t>
      </w:r>
      <w:r w:rsidR="00DC0572">
        <w:rPr>
          <w:rFonts w:ascii="Times New Roman" w:hAnsi="Times New Roman"/>
          <w:sz w:val="28"/>
          <w:szCs w:val="28"/>
        </w:rPr>
        <w:t xml:space="preserve"> В данной последовательности копии всех бланков необходимо соединить степлером.</w:t>
      </w:r>
    </w:p>
    <w:p w:rsidR="00562380" w:rsidRDefault="00057E94" w:rsidP="00A112D3">
      <w:pPr>
        <w:pStyle w:val="a7"/>
        <w:shd w:val="clear" w:color="auto" w:fill="auto"/>
        <w:tabs>
          <w:tab w:val="left" w:pos="1134"/>
        </w:tabs>
        <w:spacing w:before="0" w:after="0" w:line="240" w:lineRule="atLeast"/>
        <w:ind w:firstLine="567"/>
        <w:jc w:val="both"/>
        <w:rPr>
          <w:i w:val="0"/>
          <w:sz w:val="28"/>
          <w:szCs w:val="28"/>
        </w:rPr>
      </w:pPr>
      <w:r w:rsidRPr="00057E94">
        <w:rPr>
          <w:i w:val="0"/>
          <w:sz w:val="28"/>
          <w:szCs w:val="28"/>
        </w:rPr>
        <w:t xml:space="preserve">После копирования технический специалист передает оригиналы </w:t>
      </w:r>
      <w:r w:rsidR="00A112D3">
        <w:rPr>
          <w:i w:val="0"/>
          <w:sz w:val="28"/>
          <w:szCs w:val="28"/>
        </w:rPr>
        <w:t xml:space="preserve">и </w:t>
      </w:r>
      <w:r w:rsidR="00A112D3" w:rsidRPr="00057E94">
        <w:rPr>
          <w:i w:val="0"/>
          <w:sz w:val="28"/>
          <w:szCs w:val="28"/>
        </w:rPr>
        <w:t xml:space="preserve">копии </w:t>
      </w:r>
      <w:r w:rsidRPr="00057E94">
        <w:rPr>
          <w:i w:val="0"/>
          <w:sz w:val="28"/>
          <w:szCs w:val="28"/>
        </w:rPr>
        <w:t>бланков регистрации и бланк</w:t>
      </w:r>
      <w:r w:rsidR="00DC0572">
        <w:rPr>
          <w:i w:val="0"/>
          <w:sz w:val="28"/>
          <w:szCs w:val="28"/>
        </w:rPr>
        <w:t>ов</w:t>
      </w:r>
      <w:r w:rsidRPr="00057E94">
        <w:rPr>
          <w:i w:val="0"/>
          <w:sz w:val="28"/>
          <w:szCs w:val="28"/>
        </w:rPr>
        <w:t xml:space="preserve"> ответов руководителю.</w:t>
      </w:r>
    </w:p>
    <w:p w:rsidR="00057E94" w:rsidRPr="00E3744B" w:rsidRDefault="00057E94" w:rsidP="00057E94">
      <w:pPr>
        <w:shd w:val="clear" w:color="auto" w:fill="FFFFFF"/>
        <w:spacing w:after="0" w:line="240" w:lineRule="atLeast"/>
        <w:ind w:left="5670"/>
        <w:rPr>
          <w:rFonts w:ascii="Times New Roman" w:hAnsi="Times New Roman"/>
          <w:color w:val="000000"/>
          <w:spacing w:val="-7"/>
          <w:sz w:val="24"/>
          <w:szCs w:val="28"/>
        </w:rPr>
      </w:pPr>
      <w:r>
        <w:rPr>
          <w:i/>
          <w:sz w:val="28"/>
          <w:szCs w:val="28"/>
        </w:rPr>
        <w:br w:type="page"/>
      </w:r>
      <w:r w:rsidRPr="00E3744B">
        <w:rPr>
          <w:rFonts w:ascii="Times New Roman" w:hAnsi="Times New Roman"/>
          <w:color w:val="000000"/>
          <w:spacing w:val="-7"/>
          <w:sz w:val="24"/>
          <w:szCs w:val="28"/>
        </w:rPr>
        <w:lastRenderedPageBreak/>
        <w:t xml:space="preserve">Приложение </w:t>
      </w:r>
      <w:r>
        <w:rPr>
          <w:rFonts w:ascii="Times New Roman" w:hAnsi="Times New Roman"/>
          <w:color w:val="000000"/>
          <w:spacing w:val="-7"/>
          <w:sz w:val="24"/>
          <w:szCs w:val="28"/>
        </w:rPr>
        <w:t>3</w:t>
      </w:r>
    </w:p>
    <w:p w:rsidR="00057E94" w:rsidRPr="00E3744B" w:rsidRDefault="00057E94" w:rsidP="00057E94">
      <w:pPr>
        <w:shd w:val="clear" w:color="auto" w:fill="FFFFFF"/>
        <w:spacing w:after="0" w:line="240" w:lineRule="atLeast"/>
        <w:ind w:left="5670"/>
        <w:rPr>
          <w:rFonts w:ascii="Times New Roman" w:hAnsi="Times New Roman"/>
          <w:color w:val="000000"/>
          <w:spacing w:val="-7"/>
          <w:sz w:val="24"/>
          <w:szCs w:val="28"/>
        </w:rPr>
      </w:pPr>
      <w:r w:rsidRPr="00E3744B">
        <w:rPr>
          <w:rFonts w:ascii="Times New Roman" w:hAnsi="Times New Roman"/>
          <w:color w:val="000000"/>
          <w:spacing w:val="-7"/>
          <w:sz w:val="24"/>
          <w:szCs w:val="28"/>
        </w:rPr>
        <w:t xml:space="preserve">к приказу департамента образования Белгородской области </w:t>
      </w:r>
    </w:p>
    <w:p w:rsidR="003A2D46" w:rsidRPr="00E3744B" w:rsidRDefault="003A2D46" w:rsidP="003A2D46">
      <w:pPr>
        <w:pStyle w:val="a7"/>
        <w:shd w:val="clear" w:color="auto" w:fill="auto"/>
        <w:spacing w:before="0" w:after="0" w:line="240" w:lineRule="atLeast"/>
        <w:ind w:left="5670"/>
        <w:rPr>
          <w:i w:val="0"/>
          <w:sz w:val="24"/>
          <w:szCs w:val="28"/>
        </w:rPr>
      </w:pPr>
      <w:r w:rsidRPr="00E3744B">
        <w:rPr>
          <w:i w:val="0"/>
          <w:color w:val="000000"/>
          <w:sz w:val="24"/>
          <w:szCs w:val="28"/>
        </w:rPr>
        <w:t>от «</w:t>
      </w:r>
      <w:r>
        <w:rPr>
          <w:i w:val="0"/>
          <w:color w:val="000000"/>
          <w:sz w:val="24"/>
          <w:szCs w:val="28"/>
        </w:rPr>
        <w:t>27</w:t>
      </w:r>
      <w:r w:rsidRPr="00E3744B">
        <w:rPr>
          <w:i w:val="0"/>
          <w:color w:val="000000"/>
          <w:sz w:val="24"/>
          <w:szCs w:val="28"/>
        </w:rPr>
        <w:t xml:space="preserve">» </w:t>
      </w:r>
      <w:r>
        <w:rPr>
          <w:i w:val="0"/>
          <w:color w:val="000000"/>
          <w:sz w:val="24"/>
          <w:szCs w:val="28"/>
        </w:rPr>
        <w:t>октября</w:t>
      </w:r>
      <w:r w:rsidRPr="00E3744B">
        <w:rPr>
          <w:i w:val="0"/>
          <w:color w:val="000000"/>
          <w:sz w:val="24"/>
          <w:szCs w:val="28"/>
        </w:rPr>
        <w:t xml:space="preserve"> 201</w:t>
      </w:r>
      <w:r>
        <w:rPr>
          <w:i w:val="0"/>
          <w:color w:val="000000"/>
          <w:sz w:val="24"/>
          <w:szCs w:val="28"/>
        </w:rPr>
        <w:t>4</w:t>
      </w:r>
      <w:r w:rsidRPr="00E3744B">
        <w:rPr>
          <w:i w:val="0"/>
          <w:color w:val="000000"/>
          <w:sz w:val="24"/>
          <w:szCs w:val="28"/>
        </w:rPr>
        <w:t xml:space="preserve"> г. № </w:t>
      </w:r>
      <w:r>
        <w:rPr>
          <w:i w:val="0"/>
          <w:color w:val="000000"/>
          <w:sz w:val="24"/>
          <w:szCs w:val="28"/>
        </w:rPr>
        <w:t>3482</w:t>
      </w:r>
    </w:p>
    <w:p w:rsidR="00057E94" w:rsidRDefault="00057E94" w:rsidP="00057E94">
      <w:pPr>
        <w:pStyle w:val="a7"/>
        <w:shd w:val="clear" w:color="auto" w:fill="auto"/>
        <w:spacing w:before="0" w:after="0" w:line="240" w:lineRule="atLeast"/>
        <w:jc w:val="center"/>
        <w:rPr>
          <w:b/>
          <w:i w:val="0"/>
          <w:sz w:val="28"/>
          <w:szCs w:val="28"/>
        </w:rPr>
      </w:pPr>
    </w:p>
    <w:p w:rsidR="00057E94" w:rsidRDefault="00057E94" w:rsidP="00057E94">
      <w:pPr>
        <w:pStyle w:val="a7"/>
        <w:shd w:val="clear" w:color="auto" w:fill="auto"/>
        <w:spacing w:before="0" w:after="0"/>
        <w:jc w:val="center"/>
        <w:rPr>
          <w:b/>
          <w:i w:val="0"/>
          <w:sz w:val="28"/>
          <w:szCs w:val="28"/>
        </w:rPr>
      </w:pPr>
      <w:r w:rsidRPr="00057E94">
        <w:rPr>
          <w:b/>
          <w:i w:val="0"/>
          <w:sz w:val="28"/>
          <w:szCs w:val="28"/>
        </w:rPr>
        <w:t>Инструкция для членов комиссии, участвующих в организации итогового сочинения (изложения)</w:t>
      </w:r>
      <w:r w:rsidR="00F331F2" w:rsidRPr="00F331F2">
        <w:t xml:space="preserve"> </w:t>
      </w:r>
      <w:r w:rsidR="00F331F2" w:rsidRPr="00F331F2">
        <w:rPr>
          <w:b/>
          <w:i w:val="0"/>
          <w:sz w:val="28"/>
          <w:szCs w:val="28"/>
        </w:rPr>
        <w:t>в 2014/2015 учебном году</w:t>
      </w:r>
    </w:p>
    <w:p w:rsidR="00057E94" w:rsidRDefault="00057E94" w:rsidP="00057E94">
      <w:pPr>
        <w:pStyle w:val="a7"/>
        <w:shd w:val="clear" w:color="auto" w:fill="auto"/>
        <w:spacing w:before="0" w:after="0"/>
        <w:jc w:val="center"/>
        <w:rPr>
          <w:b/>
          <w:i w:val="0"/>
          <w:sz w:val="28"/>
          <w:szCs w:val="28"/>
        </w:rPr>
      </w:pPr>
    </w:p>
    <w:p w:rsidR="00057E94" w:rsidRPr="00A112D3" w:rsidRDefault="00057E94" w:rsidP="00A4215E">
      <w:pPr>
        <w:widowControl w:val="0"/>
        <w:numPr>
          <w:ilvl w:val="0"/>
          <w:numId w:val="23"/>
        </w:numPr>
        <w:tabs>
          <w:tab w:val="left" w:pos="-284"/>
        </w:tabs>
        <w:spacing w:after="0" w:line="240" w:lineRule="atLeast"/>
        <w:ind w:left="0" w:firstLine="567"/>
        <w:contextualSpacing/>
        <w:jc w:val="both"/>
        <w:rPr>
          <w:rFonts w:ascii="Times New Roman" w:hAnsi="Times New Roman"/>
          <w:b/>
          <w:color w:val="000000"/>
          <w:sz w:val="28"/>
          <w:szCs w:val="28"/>
        </w:rPr>
      </w:pPr>
      <w:r w:rsidRPr="00A112D3">
        <w:rPr>
          <w:rFonts w:ascii="Times New Roman" w:hAnsi="Times New Roman"/>
          <w:sz w:val="28"/>
          <w:szCs w:val="28"/>
        </w:rPr>
        <w:t>Члены комиссии до начала проведении итогового сочинения (изложения) обязаны ознакомиться с:</w:t>
      </w:r>
    </w:p>
    <w:p w:rsidR="00057E94" w:rsidRPr="00057E94" w:rsidRDefault="00EE43AA" w:rsidP="00A4215E">
      <w:pPr>
        <w:tabs>
          <w:tab w:val="left" w:pos="993"/>
        </w:tabs>
        <w:spacing w:after="0" w:line="240" w:lineRule="atLeast"/>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нормативными правовыми документами, регламентирующими проведение итогового сочинения (изложения);</w:t>
      </w:r>
    </w:p>
    <w:p w:rsidR="00057E94" w:rsidRPr="00057E94" w:rsidRDefault="00EE43AA" w:rsidP="00A4215E">
      <w:pPr>
        <w:tabs>
          <w:tab w:val="left" w:pos="993"/>
        </w:tabs>
        <w:spacing w:after="0" w:line="240" w:lineRule="atLeast"/>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инструкциями, определяющими порядок работы членов комиссии;</w:t>
      </w:r>
    </w:p>
    <w:p w:rsidR="00057E94" w:rsidRPr="00057E94" w:rsidRDefault="00EE43AA" w:rsidP="00A4215E">
      <w:pPr>
        <w:tabs>
          <w:tab w:val="left" w:pos="993"/>
        </w:tabs>
        <w:spacing w:after="0" w:line="240" w:lineRule="atLeast"/>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правилами заполнения бланков регистрации и бланков записи итогового сочинения (изложения);</w:t>
      </w:r>
    </w:p>
    <w:p w:rsidR="00057E94" w:rsidRPr="00057E94" w:rsidRDefault="00EE43AA" w:rsidP="00A4215E">
      <w:pPr>
        <w:tabs>
          <w:tab w:val="left" w:pos="993"/>
        </w:tabs>
        <w:spacing w:after="0" w:line="240" w:lineRule="atLeast"/>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порядком оформления сопроводительных документов для проведения итогового сочинения (изложения).</w:t>
      </w:r>
    </w:p>
    <w:p w:rsidR="00057E94" w:rsidRPr="00EE43AA" w:rsidRDefault="00EE43AA" w:rsidP="00A4215E">
      <w:pPr>
        <w:spacing w:after="0" w:line="240" w:lineRule="atLeast"/>
        <w:ind w:firstLine="567"/>
        <w:jc w:val="both"/>
        <w:rPr>
          <w:rFonts w:ascii="Times New Roman" w:hAnsi="Times New Roman"/>
          <w:color w:val="000000"/>
          <w:sz w:val="28"/>
          <w:szCs w:val="28"/>
        </w:rPr>
      </w:pPr>
      <w:r>
        <w:rPr>
          <w:rFonts w:ascii="Times New Roman" w:hAnsi="Times New Roman"/>
          <w:color w:val="000000"/>
          <w:sz w:val="28"/>
          <w:szCs w:val="28"/>
        </w:rPr>
        <w:t>2.</w:t>
      </w:r>
      <w:r>
        <w:rPr>
          <w:rFonts w:ascii="Times New Roman" w:hAnsi="Times New Roman"/>
          <w:color w:val="000000"/>
          <w:sz w:val="28"/>
          <w:szCs w:val="28"/>
        </w:rPr>
        <w:tab/>
      </w:r>
      <w:r w:rsidR="00057E94" w:rsidRPr="00EE43AA">
        <w:rPr>
          <w:rFonts w:ascii="Times New Roman" w:hAnsi="Times New Roman"/>
          <w:color w:val="000000"/>
          <w:sz w:val="28"/>
          <w:szCs w:val="28"/>
        </w:rPr>
        <w:t xml:space="preserve">Не позднее чем за один час тридцать минут до начала </w:t>
      </w:r>
      <w:r w:rsidR="00057E94" w:rsidRPr="00EE43AA">
        <w:rPr>
          <w:rFonts w:ascii="Times New Roman" w:hAnsi="Times New Roman"/>
          <w:sz w:val="28"/>
          <w:szCs w:val="28"/>
        </w:rPr>
        <w:t>итогового сочинения (изложения)</w:t>
      </w:r>
      <w:r w:rsidR="00057E94" w:rsidRPr="00EE43AA">
        <w:rPr>
          <w:rFonts w:ascii="Times New Roman" w:hAnsi="Times New Roman"/>
          <w:color w:val="000000"/>
          <w:sz w:val="28"/>
          <w:szCs w:val="28"/>
        </w:rPr>
        <w:t xml:space="preserve"> член комиссии должен:</w:t>
      </w:r>
    </w:p>
    <w:p w:rsidR="00057E94" w:rsidRPr="00057E94" w:rsidRDefault="00EE43AA" w:rsidP="00A4215E">
      <w:pPr>
        <w:spacing w:after="0" w:line="240" w:lineRule="atLeast"/>
        <w:ind w:firstLine="567"/>
        <w:jc w:val="both"/>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получить у руководителя информацию о назначении членов комиссии по учебным кабинетам, сопроводительные документы (ведомости) для проведения;</w:t>
      </w:r>
    </w:p>
    <w:p w:rsidR="00057E94" w:rsidRPr="00057E94" w:rsidRDefault="00EE43AA" w:rsidP="00A4215E">
      <w:pPr>
        <w:spacing w:after="0" w:line="240" w:lineRule="atLeast"/>
        <w:ind w:firstLine="567"/>
        <w:jc w:val="both"/>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пройти инструктаж у руководителя по процедуре проведения итогового сочинения (изложения).</w:t>
      </w:r>
    </w:p>
    <w:p w:rsidR="00057E94" w:rsidRPr="00EE43AA" w:rsidRDefault="00EE43AA" w:rsidP="00A4215E">
      <w:pPr>
        <w:spacing w:after="0" w:line="240" w:lineRule="atLeast"/>
        <w:ind w:firstLine="567"/>
        <w:jc w:val="both"/>
        <w:rPr>
          <w:rFonts w:ascii="Times New Roman" w:hAnsi="Times New Roman"/>
          <w:color w:val="000000"/>
          <w:sz w:val="28"/>
          <w:szCs w:val="28"/>
        </w:rPr>
      </w:pPr>
      <w:r>
        <w:rPr>
          <w:rFonts w:ascii="Times New Roman" w:hAnsi="Times New Roman"/>
          <w:color w:val="000000"/>
          <w:sz w:val="28"/>
          <w:szCs w:val="28"/>
        </w:rPr>
        <w:t>3.</w:t>
      </w:r>
      <w:r>
        <w:rPr>
          <w:rFonts w:ascii="Times New Roman" w:hAnsi="Times New Roman"/>
          <w:color w:val="000000"/>
          <w:sz w:val="28"/>
          <w:szCs w:val="28"/>
        </w:rPr>
        <w:tab/>
      </w:r>
      <w:r w:rsidR="00057E94" w:rsidRPr="00EE43AA">
        <w:rPr>
          <w:rFonts w:ascii="Times New Roman" w:hAnsi="Times New Roman"/>
          <w:color w:val="000000"/>
          <w:sz w:val="28"/>
          <w:szCs w:val="28"/>
        </w:rPr>
        <w:t>Не позднее чем за 30 минут до начала итогового сочинения (изложения):</w:t>
      </w:r>
    </w:p>
    <w:p w:rsidR="00057E94" w:rsidRPr="00057E94" w:rsidRDefault="00EE43AA" w:rsidP="00A4215E">
      <w:pPr>
        <w:spacing w:after="0" w:line="240" w:lineRule="atLeast"/>
        <w:ind w:firstLine="567"/>
        <w:jc w:val="both"/>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пройти в свой учебный кабинет, проверить его готовность к проведению итогового сочинения (изложения)  и приступить к выполнению своих обязанностей;</w:t>
      </w:r>
    </w:p>
    <w:p w:rsidR="00057E94" w:rsidRPr="00057E94" w:rsidRDefault="00EE43AA" w:rsidP="00A4215E">
      <w:pPr>
        <w:spacing w:after="0" w:line="240" w:lineRule="atLeast"/>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раздать на рабочие места участников итогового сочинения (изложения) черновики (не менее двух листов) на каждого участника;</w:t>
      </w:r>
    </w:p>
    <w:p w:rsidR="00057E94" w:rsidRPr="00A4215E" w:rsidRDefault="00EE43AA" w:rsidP="00A4215E">
      <w:pPr>
        <w:spacing w:after="0" w:line="240" w:lineRule="atLeast"/>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 xml:space="preserve">проверить наличие орфографических словарей для участников итогового сочинения (орфографических и толковых словарей для участников </w:t>
      </w:r>
      <w:r w:rsidR="00057E94" w:rsidRPr="00A4215E">
        <w:rPr>
          <w:rFonts w:ascii="Times New Roman" w:hAnsi="Times New Roman"/>
          <w:sz w:val="28"/>
          <w:szCs w:val="28"/>
        </w:rPr>
        <w:t>изложения) в учебном кабинете;</w:t>
      </w:r>
    </w:p>
    <w:p w:rsidR="00057E94" w:rsidRPr="00057E94" w:rsidRDefault="00EE43AA" w:rsidP="00A4215E">
      <w:pPr>
        <w:spacing w:after="0" w:line="240" w:lineRule="atLeast"/>
        <w:ind w:firstLine="567"/>
        <w:jc w:val="both"/>
        <w:rPr>
          <w:rFonts w:ascii="Times New Roman" w:hAnsi="Times New Roman"/>
          <w:color w:val="000000"/>
          <w:sz w:val="28"/>
          <w:szCs w:val="28"/>
        </w:rPr>
      </w:pPr>
      <w:r w:rsidRPr="00A4215E">
        <w:rPr>
          <w:rFonts w:ascii="Times New Roman" w:hAnsi="Times New Roman"/>
          <w:color w:val="000000"/>
          <w:sz w:val="28"/>
          <w:szCs w:val="28"/>
        </w:rPr>
        <w:t>-</w:t>
      </w:r>
      <w:r w:rsidRPr="00A4215E">
        <w:rPr>
          <w:rFonts w:ascii="Times New Roman" w:hAnsi="Times New Roman"/>
          <w:color w:val="000000"/>
          <w:sz w:val="28"/>
          <w:szCs w:val="28"/>
        </w:rPr>
        <w:tab/>
      </w:r>
      <w:r w:rsidR="00057E94" w:rsidRPr="00A4215E">
        <w:rPr>
          <w:rFonts w:ascii="Times New Roman" w:hAnsi="Times New Roman"/>
          <w:color w:val="000000"/>
          <w:sz w:val="28"/>
          <w:szCs w:val="28"/>
        </w:rPr>
        <w:t>подготовить на доске (информационном стенде) необходимую информацию для заполнения бланков регистрации</w:t>
      </w:r>
      <w:r w:rsidR="00A4215E" w:rsidRPr="00A4215E">
        <w:rPr>
          <w:rFonts w:ascii="Times New Roman" w:hAnsi="Times New Roman"/>
          <w:color w:val="000000"/>
          <w:sz w:val="28"/>
          <w:szCs w:val="28"/>
        </w:rPr>
        <w:t xml:space="preserve"> (код региона, код образовательной организации, номер и букву класса, место проведения, номер кабинета, дату проведения итогового сочинения (изложения), код вида работ, наименование вида работ)</w:t>
      </w:r>
      <w:r w:rsidR="00057E94" w:rsidRPr="00A4215E">
        <w:rPr>
          <w:rFonts w:ascii="Times New Roman" w:hAnsi="Times New Roman"/>
          <w:color w:val="000000"/>
          <w:sz w:val="28"/>
          <w:szCs w:val="28"/>
        </w:rPr>
        <w:t>;</w:t>
      </w:r>
    </w:p>
    <w:p w:rsidR="00057E94" w:rsidRPr="00057E94" w:rsidRDefault="00E941E9" w:rsidP="00A4215E">
      <w:pPr>
        <w:spacing w:after="0" w:line="240" w:lineRule="atLeast"/>
        <w:ind w:firstLine="567"/>
        <w:jc w:val="both"/>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получить у руководителя сопроводительные документы для проведения итогового сочинения (изложения) в учебном кабинете.</w:t>
      </w:r>
    </w:p>
    <w:p w:rsidR="00057E94" w:rsidRPr="00E941E9" w:rsidRDefault="00E941E9" w:rsidP="00A4215E">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rPr>
        <w:tab/>
      </w:r>
      <w:r w:rsidR="00057E94" w:rsidRPr="00E941E9">
        <w:rPr>
          <w:rFonts w:ascii="Times New Roman" w:hAnsi="Times New Roman"/>
          <w:sz w:val="28"/>
          <w:szCs w:val="28"/>
        </w:rPr>
        <w:t>Не позднее чем за 15 минут до начала итогового сочинения (изложения):</w:t>
      </w:r>
    </w:p>
    <w:p w:rsidR="00057E94" w:rsidRPr="00057E94" w:rsidRDefault="00E941E9" w:rsidP="00A4215E">
      <w:pPr>
        <w:widowControl w:val="0"/>
        <w:tabs>
          <w:tab w:val="left" w:pos="-284"/>
        </w:tabs>
        <w:spacing w:after="0" w:line="240" w:lineRule="atLeast"/>
        <w:ind w:firstLine="567"/>
        <w:contextualSpacing/>
        <w:jc w:val="both"/>
        <w:rPr>
          <w:rFonts w:ascii="Times New Roman" w:hAnsi="Times New Roman"/>
          <w:b/>
          <w:color w:val="000000"/>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 xml:space="preserve">получить от руководителя бланки итогового сочинения (изложения), темы сочинения (тексты изложения). Темы сочинения могут быть распечатаны на каждого участника или размещены на доске (информационном стенде) – в данном случае член комиссии подготавливает на доске (информационном стенде) темы сочинения; текст для изложения распечатывается только для </w:t>
      </w:r>
      <w:r w:rsidR="00057E94" w:rsidRPr="00057E94">
        <w:rPr>
          <w:rFonts w:ascii="Times New Roman" w:hAnsi="Times New Roman"/>
          <w:sz w:val="28"/>
          <w:szCs w:val="28"/>
        </w:rPr>
        <w:lastRenderedPageBreak/>
        <w:t>глухих, слабослышащих выпускников, а также выпускников с тяжелыми нарушениями речи;</w:t>
      </w:r>
    </w:p>
    <w:p w:rsidR="00057E94" w:rsidRPr="00057E94" w:rsidRDefault="00E941E9" w:rsidP="00A4215E">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 xml:space="preserve">обеспечить организованный вход участников итогового сочинения (изложения). </w:t>
      </w:r>
      <w:r w:rsidR="00057E94" w:rsidRPr="00057E94">
        <w:rPr>
          <w:rFonts w:ascii="Times New Roman" w:hAnsi="Times New Roman"/>
          <w:sz w:val="28"/>
          <w:szCs w:val="28"/>
        </w:rPr>
        <w:t>Участники занимают места в соответствии с распределением, сформированным руководителем образовательной организации или в произвольном порядке;</w:t>
      </w:r>
    </w:p>
    <w:p w:rsidR="00057E94" w:rsidRPr="00057E94" w:rsidRDefault="00E941E9" w:rsidP="00A4215E">
      <w:pPr>
        <w:tabs>
          <w:tab w:val="left" w:pos="993"/>
        </w:tabs>
        <w:spacing w:after="0" w:line="240" w:lineRule="atLeast"/>
        <w:ind w:firstLine="567"/>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указать участнику итогового сочинения (изложения) место в учебном кабинете</w:t>
      </w:r>
      <w:r w:rsidR="00057E94" w:rsidRPr="00057E94">
        <w:rPr>
          <w:rFonts w:ascii="Times New Roman" w:hAnsi="Times New Roman"/>
          <w:sz w:val="28"/>
          <w:szCs w:val="28"/>
        </w:rPr>
        <w:t>;</w:t>
      </w:r>
    </w:p>
    <w:p w:rsidR="00057E94" w:rsidRPr="00057E94" w:rsidRDefault="00E941E9" w:rsidP="00A4215E">
      <w:pPr>
        <w:tabs>
          <w:tab w:val="left" w:pos="993"/>
        </w:tabs>
        <w:spacing w:after="0" w:line="240" w:lineRule="atLeast"/>
        <w:ind w:firstLine="567"/>
        <w:jc w:val="both"/>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color w:val="000000"/>
          <w:sz w:val="28"/>
          <w:szCs w:val="28"/>
        </w:rPr>
        <w:tab/>
      </w:r>
      <w:r w:rsidR="00057E94" w:rsidRPr="00057E94">
        <w:rPr>
          <w:rFonts w:ascii="Times New Roman" w:hAnsi="Times New Roman"/>
          <w:color w:val="000000"/>
          <w:sz w:val="28"/>
          <w:szCs w:val="28"/>
        </w:rPr>
        <w:t>указать место, где участник итогового сочинения (изложения) может оставить свои личные вещи.</w:t>
      </w:r>
    </w:p>
    <w:p w:rsidR="00057E94" w:rsidRPr="00057E94" w:rsidRDefault="00057E94" w:rsidP="00A4215E">
      <w:pPr>
        <w:widowControl w:val="0"/>
        <w:tabs>
          <w:tab w:val="left" w:pos="-284"/>
        </w:tabs>
        <w:spacing w:after="0" w:line="240" w:lineRule="atLeast"/>
        <w:ind w:firstLine="567"/>
        <w:contextualSpacing/>
        <w:jc w:val="both"/>
        <w:rPr>
          <w:rFonts w:ascii="Times New Roman" w:hAnsi="Times New Roman"/>
          <w:sz w:val="28"/>
          <w:szCs w:val="28"/>
        </w:rPr>
      </w:pPr>
      <w:r w:rsidRPr="00057E94">
        <w:rPr>
          <w:rFonts w:ascii="Times New Roman" w:hAnsi="Times New Roman"/>
          <w:sz w:val="28"/>
          <w:szCs w:val="28"/>
        </w:rPr>
        <w:t>Во время проведения итогового сочинения (изложения) на рабочем столе участника, помимо регистрационного бланка, бланков записи, листов с темами итогового сочинения, черновиков находятся:</w:t>
      </w:r>
    </w:p>
    <w:p w:rsidR="00057E94" w:rsidRPr="00057E94" w:rsidRDefault="00E941E9" w:rsidP="00A4215E">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черная гелевая ручка;</w:t>
      </w:r>
    </w:p>
    <w:p w:rsidR="00057E94" w:rsidRPr="00057E94" w:rsidRDefault="00E941E9" w:rsidP="00A4215E">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документ, удостоверяющий личность;</w:t>
      </w:r>
    </w:p>
    <w:p w:rsidR="00057E94" w:rsidRPr="00057E94" w:rsidRDefault="00E941E9" w:rsidP="00A4215E">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орфографический словарь (для изложения – орфографический и толковый словарь);</w:t>
      </w:r>
    </w:p>
    <w:p w:rsidR="00057E94" w:rsidRPr="00057E94" w:rsidRDefault="00E941E9" w:rsidP="00A4215E">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текст для чтения изложения для глухих, слабослышащих выпускников, а также выпускников с тяжелыми нарушениями речи (текст выдается на 40 минут)</w:t>
      </w:r>
      <w:r w:rsidR="00F24AD8">
        <w:rPr>
          <w:rFonts w:ascii="Times New Roman" w:hAnsi="Times New Roman"/>
          <w:sz w:val="28"/>
          <w:szCs w:val="28"/>
        </w:rPr>
        <w:t>;</w:t>
      </w:r>
    </w:p>
    <w:p w:rsidR="00057E94" w:rsidRPr="00057E94" w:rsidRDefault="00F24AD8" w:rsidP="00A4215E">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при необходимости – лекарства и питание.</w:t>
      </w:r>
    </w:p>
    <w:p w:rsidR="00057E94" w:rsidRPr="00F24AD8" w:rsidRDefault="00F24AD8" w:rsidP="00A4215E">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5.</w:t>
      </w:r>
      <w:r>
        <w:rPr>
          <w:rFonts w:ascii="Times New Roman" w:hAnsi="Times New Roman"/>
          <w:sz w:val="28"/>
          <w:szCs w:val="28"/>
        </w:rPr>
        <w:tab/>
      </w:r>
      <w:r w:rsidR="00057E94" w:rsidRPr="00F24AD8">
        <w:rPr>
          <w:rFonts w:ascii="Times New Roman" w:hAnsi="Times New Roman"/>
          <w:sz w:val="28"/>
          <w:szCs w:val="28"/>
        </w:rPr>
        <w:t>До начала итогового сочинения (изложения) член комиссии должен:</w:t>
      </w:r>
    </w:p>
    <w:p w:rsidR="00057E94" w:rsidRPr="00057E94" w:rsidRDefault="00F24AD8" w:rsidP="00A4215E">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провести инструктаж обучающихся, в том числе проинформировать о правилах оформления итогового сочинения (изложения), продолжительности проведения итогового сочинения (изложения), а также о времени и месте ознакомления с результатами итогового сочинения (изложения);</w:t>
      </w:r>
    </w:p>
    <w:p w:rsidR="00057E94" w:rsidRPr="00057E94" w:rsidRDefault="00F24AD8" w:rsidP="00A4215E">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выдать каждому участнику бланк</w:t>
      </w:r>
      <w:r w:rsidR="00057E94" w:rsidRPr="00057E94">
        <w:rPr>
          <w:rFonts w:ascii="Times New Roman" w:hAnsi="Times New Roman"/>
          <w:sz w:val="28"/>
          <w:szCs w:val="28"/>
        </w:rPr>
        <w:t xml:space="preserve"> регистрации и бланки записи, темы сочинений (в случае печати тем сочинений на каждого участника);</w:t>
      </w:r>
    </w:p>
    <w:p w:rsidR="00057E94" w:rsidRPr="00057E94" w:rsidRDefault="00F24AD8" w:rsidP="00A4215E">
      <w:pPr>
        <w:tabs>
          <w:tab w:val="left" w:pos="993"/>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ознакомить участников итогового сочинения (изложения) с темами сочинений;</w:t>
      </w:r>
    </w:p>
    <w:p w:rsidR="00057E94" w:rsidRPr="00057E94" w:rsidRDefault="00F24AD8" w:rsidP="00A4215E">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после ознакомления и выбора участниками темы сочинения дать указание участникам итогового сочинения (изложения) заполнить регистрационные поля бланков итогового сочинения (изложения);</w:t>
      </w:r>
    </w:p>
    <w:p w:rsidR="00057E94" w:rsidRPr="00057E94" w:rsidRDefault="00F24AD8" w:rsidP="00A4215E">
      <w:pPr>
        <w:tabs>
          <w:tab w:val="left" w:pos="993"/>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00057E94" w:rsidRPr="00057E94">
        <w:rPr>
          <w:rFonts w:ascii="Times New Roman" w:hAnsi="Times New Roman"/>
          <w:sz w:val="28"/>
          <w:szCs w:val="28"/>
        </w:rPr>
        <w:t>после заполнения всеми участниками бланков регистрации и регистрационных полей бланков записи объявить начало итогового сочинения (изложения), продолжительность и время окончания итогового сочинения (изло</w:t>
      </w:r>
      <w:r>
        <w:rPr>
          <w:rFonts w:ascii="Times New Roman" w:hAnsi="Times New Roman"/>
          <w:sz w:val="28"/>
          <w:szCs w:val="28"/>
        </w:rPr>
        <w:t>жения) и зафиксировать на доске</w:t>
      </w:r>
      <w:r w:rsidR="00057E94" w:rsidRPr="00057E94">
        <w:rPr>
          <w:rFonts w:ascii="Times New Roman" w:hAnsi="Times New Roman"/>
          <w:sz w:val="28"/>
          <w:szCs w:val="28"/>
        </w:rPr>
        <w:t xml:space="preserve"> (информационном стенде) время начала и окончания итогового сочинения (изложения)</w:t>
      </w:r>
      <w:r>
        <w:rPr>
          <w:rFonts w:ascii="Times New Roman" w:hAnsi="Times New Roman"/>
          <w:sz w:val="28"/>
          <w:szCs w:val="28"/>
        </w:rPr>
        <w:t>.</w:t>
      </w:r>
    </w:p>
    <w:p w:rsidR="00057E94" w:rsidRPr="00F24AD8" w:rsidRDefault="00F24AD8" w:rsidP="00A4215E">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rPr>
        <w:tab/>
      </w:r>
      <w:r w:rsidR="00057E94" w:rsidRPr="00F24AD8">
        <w:rPr>
          <w:rFonts w:ascii="Times New Roman" w:hAnsi="Times New Roman"/>
          <w:sz w:val="28"/>
          <w:szCs w:val="28"/>
        </w:rPr>
        <w:t>Проведение итогового сочинения (изложения).</w:t>
      </w:r>
    </w:p>
    <w:p w:rsidR="00057E94" w:rsidRPr="00057E94" w:rsidRDefault="00057E94" w:rsidP="00A4215E">
      <w:pPr>
        <w:widowControl w:val="0"/>
        <w:tabs>
          <w:tab w:val="left" w:pos="-284"/>
        </w:tabs>
        <w:spacing w:after="0" w:line="240" w:lineRule="atLeast"/>
        <w:ind w:firstLine="567"/>
        <w:contextualSpacing/>
        <w:jc w:val="both"/>
        <w:rPr>
          <w:rFonts w:ascii="Times New Roman" w:hAnsi="Times New Roman"/>
          <w:sz w:val="28"/>
          <w:szCs w:val="28"/>
        </w:rPr>
      </w:pPr>
      <w:r w:rsidRPr="00057E94">
        <w:rPr>
          <w:rFonts w:ascii="Times New Roman" w:hAnsi="Times New Roman"/>
          <w:sz w:val="28"/>
          <w:szCs w:val="28"/>
        </w:rPr>
        <w:t xml:space="preserve">Члены комиссии проверяют правильность заполнения участниками регистрационных полей бланков. </w:t>
      </w:r>
    </w:p>
    <w:p w:rsidR="00057E94" w:rsidRPr="00057E94" w:rsidRDefault="00057E94" w:rsidP="00A4215E">
      <w:pPr>
        <w:widowControl w:val="0"/>
        <w:tabs>
          <w:tab w:val="left" w:pos="-284"/>
        </w:tabs>
        <w:spacing w:after="0" w:line="240" w:lineRule="atLeast"/>
        <w:ind w:firstLine="567"/>
        <w:contextualSpacing/>
        <w:jc w:val="both"/>
        <w:rPr>
          <w:rFonts w:ascii="Times New Roman" w:hAnsi="Times New Roman"/>
          <w:sz w:val="28"/>
          <w:szCs w:val="28"/>
        </w:rPr>
      </w:pPr>
      <w:r w:rsidRPr="00057E94">
        <w:rPr>
          <w:rFonts w:ascii="Times New Roman" w:hAnsi="Times New Roman"/>
          <w:sz w:val="28"/>
          <w:szCs w:val="28"/>
        </w:rPr>
        <w:t>При проведении изложения текст изложения зачитывается участникам итогового изложения вслух трижды после объявления начала проведения изложения (глухим, слабослышащим выпускникам, а также выпускникам с тяжелыми нарушениями речи текст для изложения выдается на 40 минут, по истечении этого времени член комиссии забирает текст и участник пишет изложение).</w:t>
      </w:r>
    </w:p>
    <w:p w:rsidR="00057E94" w:rsidRPr="00057E94" w:rsidRDefault="00057E94" w:rsidP="00A4215E">
      <w:pPr>
        <w:widowControl w:val="0"/>
        <w:spacing w:after="0" w:line="240" w:lineRule="atLeast"/>
        <w:ind w:firstLine="567"/>
        <w:jc w:val="both"/>
        <w:rPr>
          <w:rFonts w:ascii="Times New Roman" w:hAnsi="Times New Roman"/>
          <w:color w:val="000000"/>
          <w:sz w:val="28"/>
          <w:szCs w:val="28"/>
        </w:rPr>
      </w:pPr>
      <w:r w:rsidRPr="00057E94">
        <w:rPr>
          <w:rFonts w:ascii="Times New Roman" w:hAnsi="Times New Roman"/>
          <w:sz w:val="28"/>
          <w:szCs w:val="28"/>
        </w:rPr>
        <w:lastRenderedPageBreak/>
        <w:t xml:space="preserve">В случае нехватки места в бланке для выполнения итогового сочинения (изложения), по запросу участника члены комиссии выдают дополнительный бланк записи. При этом номер </w:t>
      </w:r>
      <w:r w:rsidRPr="00057E94">
        <w:rPr>
          <w:rFonts w:ascii="Times New Roman" w:hAnsi="Times New Roman"/>
          <w:color w:val="000000"/>
          <w:sz w:val="28"/>
          <w:szCs w:val="28"/>
        </w:rPr>
        <w:t>поля следующего дополнительного бланка записи и номер листа заполняет член комиссии.</w:t>
      </w:r>
    </w:p>
    <w:p w:rsidR="00057E94" w:rsidRPr="00057E94" w:rsidRDefault="00057E94" w:rsidP="00A4215E">
      <w:pPr>
        <w:widowControl w:val="0"/>
        <w:spacing w:after="0" w:line="240" w:lineRule="atLeast"/>
        <w:ind w:firstLine="567"/>
        <w:jc w:val="both"/>
        <w:rPr>
          <w:rFonts w:ascii="Times New Roman" w:hAnsi="Times New Roman"/>
          <w:color w:val="000000"/>
          <w:sz w:val="28"/>
          <w:szCs w:val="28"/>
        </w:rPr>
      </w:pPr>
      <w:r w:rsidRPr="00057E94">
        <w:rPr>
          <w:rFonts w:ascii="Times New Roman" w:hAnsi="Times New Roman"/>
          <w:color w:val="000000"/>
          <w:sz w:val="28"/>
          <w:szCs w:val="28"/>
        </w:rPr>
        <w:t xml:space="preserve">В поле «Лист №» член комиссии при выдаче дополнительного бланка записи вносит порядковый номер листа работы участника (при этом листом №1 является основной бланк записи). </w:t>
      </w:r>
    </w:p>
    <w:p w:rsidR="00057E94" w:rsidRPr="00057E94" w:rsidRDefault="00057E94" w:rsidP="00A4215E">
      <w:pPr>
        <w:widowControl w:val="0"/>
        <w:spacing w:after="0" w:line="240" w:lineRule="atLeast"/>
        <w:ind w:firstLine="567"/>
        <w:jc w:val="both"/>
        <w:rPr>
          <w:rFonts w:ascii="Times New Roman" w:hAnsi="Times New Roman"/>
          <w:sz w:val="28"/>
          <w:szCs w:val="28"/>
        </w:rPr>
      </w:pPr>
      <w:r w:rsidRPr="00057E94">
        <w:rPr>
          <w:rFonts w:ascii="Times New Roman" w:hAnsi="Times New Roman"/>
          <w:sz w:val="28"/>
          <w:szCs w:val="28"/>
        </w:rPr>
        <w:t>За 30 минут и за 5 минут до окончания итогового сочинения (изложения) члены комиссии сообщают участникам о скором завершении итогового сочинения (изложения) и напоминают о необходимости перенести сочинение (изложение) из черновиков в бланк ответов.</w:t>
      </w:r>
    </w:p>
    <w:p w:rsidR="00057E94" w:rsidRPr="00057E94" w:rsidRDefault="00057E94" w:rsidP="00A4215E">
      <w:pPr>
        <w:widowControl w:val="0"/>
        <w:spacing w:after="0" w:line="240" w:lineRule="atLeast"/>
        <w:ind w:firstLine="567"/>
        <w:jc w:val="both"/>
        <w:rPr>
          <w:rFonts w:ascii="Times New Roman" w:hAnsi="Times New Roman"/>
          <w:sz w:val="28"/>
          <w:szCs w:val="28"/>
        </w:rPr>
      </w:pPr>
      <w:r w:rsidRPr="00057E94">
        <w:rPr>
          <w:rFonts w:ascii="Times New Roman" w:hAnsi="Times New Roman"/>
          <w:sz w:val="28"/>
          <w:szCs w:val="28"/>
        </w:rPr>
        <w:t>По истечении времени итогового сочинения (изложения) члены комиссии объявляют окончание итогового сочинения (изложения). Члены комиссии в организованном порядке принимают от участников бланки регистрации и бланки записи итогового сочинения (изложения), заполняя соответствующие сопроводительные документы (ведомости проведения). В свою очередь, участник проверяет данные, занесенные в ведомость, подтверждая их личной подписью.</w:t>
      </w:r>
    </w:p>
    <w:p w:rsidR="00057E94" w:rsidRPr="00057E94" w:rsidRDefault="00057E94" w:rsidP="00A4215E">
      <w:pPr>
        <w:widowControl w:val="0"/>
        <w:spacing w:after="0" w:line="240" w:lineRule="atLeast"/>
        <w:ind w:firstLine="567"/>
        <w:jc w:val="both"/>
        <w:rPr>
          <w:rFonts w:ascii="Times New Roman" w:hAnsi="Times New Roman"/>
          <w:sz w:val="28"/>
          <w:szCs w:val="28"/>
        </w:rPr>
      </w:pPr>
      <w:r w:rsidRPr="00057E94">
        <w:rPr>
          <w:rFonts w:ascii="Times New Roman" w:hAnsi="Times New Roman"/>
          <w:sz w:val="28"/>
          <w:szCs w:val="28"/>
        </w:rPr>
        <w:t>Собранные бланки регистрации и бланки записи итогового сочинения (изложения) члены комиссии передают руководителю образовательной организации.</w:t>
      </w:r>
    </w:p>
    <w:p w:rsidR="00057E94" w:rsidRPr="00057E94" w:rsidRDefault="00057E94" w:rsidP="00A4215E">
      <w:pPr>
        <w:widowControl w:val="0"/>
        <w:spacing w:after="0" w:line="240" w:lineRule="atLeast"/>
        <w:ind w:firstLine="567"/>
        <w:jc w:val="both"/>
        <w:rPr>
          <w:rFonts w:ascii="Times New Roman" w:hAnsi="Times New Roman"/>
          <w:sz w:val="28"/>
          <w:szCs w:val="28"/>
        </w:rPr>
      </w:pPr>
      <w:r w:rsidRPr="00057E94">
        <w:rPr>
          <w:rFonts w:ascii="Times New Roman" w:hAnsi="Times New Roman"/>
          <w:sz w:val="28"/>
          <w:szCs w:val="28"/>
        </w:rPr>
        <w:t>Участники, досрочно завершившие выполнение итогового сочинения (изложения), сдают бланки и покидают учебный кабинет, не дожидаясь завершения окончания итогового сочинения (изложения).</w:t>
      </w:r>
    </w:p>
    <w:p w:rsidR="00057E94" w:rsidRPr="00057E94" w:rsidRDefault="00057E94" w:rsidP="00A4215E">
      <w:pPr>
        <w:pStyle w:val="a7"/>
        <w:shd w:val="clear" w:color="auto" w:fill="auto"/>
        <w:spacing w:before="0" w:after="0" w:line="240" w:lineRule="atLeast"/>
        <w:ind w:firstLine="567"/>
        <w:jc w:val="both"/>
        <w:rPr>
          <w:b/>
          <w:i w:val="0"/>
          <w:sz w:val="28"/>
          <w:szCs w:val="28"/>
        </w:rPr>
      </w:pPr>
      <w:r w:rsidRPr="00057E94">
        <w:rPr>
          <w:i w:val="0"/>
          <w:sz w:val="28"/>
          <w:szCs w:val="28"/>
        </w:rPr>
        <w:t xml:space="preserve">Лица, допустившие нарушение установленного порядка проведения итогового сочинения (изложения), удаляются по решению руководителя образовательной организации. Обучающиеся удаленные с итогового сочинения (изложения)  за нарушения установленного порядка проведения </w:t>
      </w:r>
      <w:r w:rsidRPr="00057E94">
        <w:rPr>
          <w:i w:val="0"/>
          <w:color w:val="000000"/>
          <w:sz w:val="28"/>
          <w:szCs w:val="28"/>
        </w:rPr>
        <w:t>итогового сочинения (изложения)</w:t>
      </w:r>
      <w:r w:rsidRPr="00057E94">
        <w:rPr>
          <w:i w:val="0"/>
          <w:sz w:val="28"/>
          <w:szCs w:val="28"/>
        </w:rPr>
        <w:t xml:space="preserve"> допускаются к повторной сдаче решением педагогического совета.</w:t>
      </w:r>
    </w:p>
    <w:p w:rsidR="00DA7F6B" w:rsidRDefault="00DA7F6B" w:rsidP="00A4215E">
      <w:pPr>
        <w:shd w:val="clear" w:color="auto" w:fill="FFFFFF"/>
        <w:spacing w:after="0" w:line="240" w:lineRule="atLeast"/>
        <w:ind w:firstLine="567"/>
        <w:rPr>
          <w:rFonts w:ascii="Times New Roman" w:hAnsi="Times New Roman"/>
          <w:color w:val="000000"/>
          <w:spacing w:val="-7"/>
          <w:sz w:val="24"/>
          <w:szCs w:val="24"/>
        </w:rPr>
      </w:pPr>
    </w:p>
    <w:p w:rsidR="00057E94" w:rsidRDefault="00057E94" w:rsidP="00DA7F6B">
      <w:pPr>
        <w:shd w:val="clear" w:color="auto" w:fill="FFFFFF"/>
        <w:spacing w:after="0" w:line="240" w:lineRule="atLeast"/>
        <w:ind w:left="11340"/>
        <w:rPr>
          <w:rFonts w:ascii="Times New Roman" w:hAnsi="Times New Roman"/>
          <w:color w:val="000000"/>
          <w:spacing w:val="-7"/>
          <w:sz w:val="24"/>
          <w:szCs w:val="24"/>
        </w:rPr>
      </w:pPr>
    </w:p>
    <w:p w:rsidR="00057E94" w:rsidRDefault="00057E94" w:rsidP="00DA7F6B">
      <w:pPr>
        <w:shd w:val="clear" w:color="auto" w:fill="FFFFFF"/>
        <w:spacing w:after="0" w:line="240" w:lineRule="atLeast"/>
        <w:ind w:left="11340"/>
        <w:rPr>
          <w:rFonts w:ascii="Times New Roman" w:hAnsi="Times New Roman"/>
          <w:color w:val="000000"/>
          <w:spacing w:val="-7"/>
          <w:sz w:val="24"/>
          <w:szCs w:val="24"/>
        </w:rPr>
      </w:pPr>
    </w:p>
    <w:sectPr w:rsidR="00057E94" w:rsidSect="00057E94">
      <w:pgSz w:w="11906" w:h="16838"/>
      <w:pgMar w:top="709" w:right="850" w:bottom="851"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509" w:rsidRDefault="003F0509" w:rsidP="00E34EA1">
      <w:pPr>
        <w:spacing w:after="0" w:line="240" w:lineRule="auto"/>
      </w:pPr>
      <w:r>
        <w:separator/>
      </w:r>
    </w:p>
  </w:endnote>
  <w:endnote w:type="continuationSeparator" w:id="0">
    <w:p w:rsidR="003F0509" w:rsidRDefault="003F0509" w:rsidP="00E34E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509" w:rsidRDefault="003F0509" w:rsidP="00E34EA1">
      <w:pPr>
        <w:spacing w:after="0" w:line="240" w:lineRule="auto"/>
      </w:pPr>
      <w:r>
        <w:separator/>
      </w:r>
    </w:p>
  </w:footnote>
  <w:footnote w:type="continuationSeparator" w:id="0">
    <w:p w:rsidR="003F0509" w:rsidRDefault="003F0509" w:rsidP="00E34EA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27"/>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27"/>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4">
    <w:nsid w:val="00000009"/>
    <w:multiLevelType w:val="multilevel"/>
    <w:tmpl w:val="00000008"/>
    <w:lvl w:ilvl="0">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5">
    <w:nsid w:val="0D553313"/>
    <w:multiLevelType w:val="multilevel"/>
    <w:tmpl w:val="18A6F0C4"/>
    <w:lvl w:ilvl="0">
      <w:start w:val="3"/>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1">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2">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3">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4">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5">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6">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7">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8">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abstractNum>
  <w:abstractNum w:abstractNumId="6">
    <w:nsid w:val="1183762B"/>
    <w:multiLevelType w:val="multilevel"/>
    <w:tmpl w:val="73E6AEF4"/>
    <w:lvl w:ilvl="0">
      <w:start w:val="1"/>
      <w:numFmt w:val="decimal"/>
      <w:lvlText w:val="%1."/>
      <w:lvlJc w:val="left"/>
      <w:pPr>
        <w:ind w:left="1069" w:hanging="360"/>
      </w:pPr>
      <w:rPr>
        <w:rFonts w:hint="default"/>
        <w:b w:val="0"/>
        <w:color w:val="00000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7">
    <w:nsid w:val="148F6610"/>
    <w:multiLevelType w:val="multilevel"/>
    <w:tmpl w:val="3D8C9E96"/>
    <w:lvl w:ilvl="0">
      <w:start w:val="10"/>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1">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2">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3">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4">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5">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6">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7">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8">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abstractNum>
  <w:abstractNum w:abstractNumId="8">
    <w:nsid w:val="24C26F6A"/>
    <w:multiLevelType w:val="multilevel"/>
    <w:tmpl w:val="51B87322"/>
    <w:lvl w:ilvl="0">
      <w:start w:val="3"/>
      <w:numFmt w:val="decimal"/>
      <w:lvlText w:val="%1."/>
      <w:lvlJc w:val="left"/>
      <w:pPr>
        <w:ind w:left="1069" w:hanging="360"/>
      </w:pPr>
      <w:rPr>
        <w:rFonts w:hint="default"/>
        <w:b w:val="0"/>
        <w:color w:val="00000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9">
    <w:nsid w:val="2846376B"/>
    <w:multiLevelType w:val="hybridMultilevel"/>
    <w:tmpl w:val="7D6635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993BBA"/>
    <w:multiLevelType w:val="multilevel"/>
    <w:tmpl w:val="3D8C9E96"/>
    <w:lvl w:ilvl="0">
      <w:start w:val="10"/>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1">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2">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3">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4">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5">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6">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7">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lvl w:ilvl="8">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7"/>
        <w:szCs w:val="27"/>
        <w:u w:val="none"/>
      </w:rPr>
    </w:lvl>
  </w:abstractNum>
  <w:abstractNum w:abstractNumId="11">
    <w:nsid w:val="3A5334FE"/>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27"/>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2">
    <w:nsid w:val="48CF7CDC"/>
    <w:multiLevelType w:val="hybridMultilevel"/>
    <w:tmpl w:val="F35838CA"/>
    <w:lvl w:ilvl="0" w:tplc="96FCD408">
      <w:start w:val="1"/>
      <w:numFmt w:val="decimal"/>
      <w:pStyle w:val="41"/>
      <w:lvlText w:val="5.%1."/>
      <w:lvlJc w:val="left"/>
      <w:pPr>
        <w:ind w:left="720" w:hanging="360"/>
      </w:pPr>
      <w:rPr>
        <w:rFonts w:cs="Times New Roman" w:hint="default"/>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9E77264"/>
    <w:multiLevelType w:val="multilevel"/>
    <w:tmpl w:val="88BE541A"/>
    <w:lvl w:ilvl="0">
      <w:start w:val="1"/>
      <w:numFmt w:val="upperRoman"/>
      <w:lvlText w:val="%1."/>
      <w:lvlJc w:val="left"/>
      <w:pPr>
        <w:ind w:left="1080" w:hanging="720"/>
      </w:pPr>
      <w:rPr>
        <w:rFonts w:hint="default"/>
      </w:rPr>
    </w:lvl>
    <w:lvl w:ilvl="1">
      <w:start w:val="5"/>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4">
    <w:nsid w:val="4BBE76B6"/>
    <w:multiLevelType w:val="hybridMultilevel"/>
    <w:tmpl w:val="7DEE77AC"/>
    <w:lvl w:ilvl="0" w:tplc="6DE42F02">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1573FFD"/>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27"/>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6">
    <w:nsid w:val="51F44439"/>
    <w:multiLevelType w:val="hybridMultilevel"/>
    <w:tmpl w:val="E9680350"/>
    <w:lvl w:ilvl="0" w:tplc="65EA4B56">
      <w:start w:val="1"/>
      <w:numFmt w:val="decimal"/>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99A156A"/>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8">
    <w:nsid w:val="71D65DB2"/>
    <w:multiLevelType w:val="multilevel"/>
    <w:tmpl w:val="00000008"/>
    <w:lvl w:ilvl="0">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9">
    <w:nsid w:val="7A5C7D20"/>
    <w:multiLevelType w:val="multilevel"/>
    <w:tmpl w:val="251CEFF4"/>
    <w:lvl w:ilvl="0">
      <w:start w:val="1"/>
      <w:numFmt w:val="decimal"/>
      <w:lvlText w:val="%1."/>
      <w:lvlJc w:val="left"/>
      <w:rPr>
        <w:rFonts w:hint="default"/>
        <w:b w:val="0"/>
        <w:bCs w:val="0"/>
        <w:i w:val="0"/>
        <w:iCs w:val="0"/>
        <w:smallCaps w:val="0"/>
        <w:strike w:val="0"/>
        <w:color w:val="000000"/>
        <w:spacing w:val="0"/>
        <w:w w:val="100"/>
        <w:position w:val="0"/>
        <w:sz w:val="27"/>
        <w:szCs w:val="27"/>
        <w:u w:val="none"/>
      </w:rPr>
    </w:lvl>
    <w:lvl w:ilvl="1">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0">
    <w:nsid w:val="7AA43CF1"/>
    <w:multiLevelType w:val="hybridMultilevel"/>
    <w:tmpl w:val="8BA8297E"/>
    <w:lvl w:ilvl="0" w:tplc="0419000F">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C1743BD"/>
    <w:multiLevelType w:val="hybridMultilevel"/>
    <w:tmpl w:val="C7F81BE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7C900604"/>
    <w:multiLevelType w:val="multilevel"/>
    <w:tmpl w:val="0D0247B4"/>
    <w:lvl w:ilvl="0">
      <w:start w:val="1"/>
      <w:numFmt w:val="decimal"/>
      <w:lvlText w:val="%1."/>
      <w:lvlJc w:val="left"/>
      <w:pPr>
        <w:ind w:left="1069" w:hanging="360"/>
      </w:pPr>
      <w:rPr>
        <w:rFonts w:hint="default"/>
        <w:b w:val="0"/>
        <w:color w:val="auto"/>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19"/>
  </w:num>
  <w:num w:numId="7">
    <w:abstractNumId w:val="18"/>
  </w:num>
  <w:num w:numId="8">
    <w:abstractNumId w:val="15"/>
  </w:num>
  <w:num w:numId="9">
    <w:abstractNumId w:val="11"/>
  </w:num>
  <w:num w:numId="10">
    <w:abstractNumId w:val="16"/>
  </w:num>
  <w:num w:numId="11">
    <w:abstractNumId w:val="17"/>
  </w:num>
  <w:num w:numId="12">
    <w:abstractNumId w:val="10"/>
  </w:num>
  <w:num w:numId="13">
    <w:abstractNumId w:val="7"/>
  </w:num>
  <w:num w:numId="14">
    <w:abstractNumId w:val="9"/>
  </w:num>
  <w:num w:numId="15">
    <w:abstractNumId w:val="14"/>
  </w:num>
  <w:num w:numId="16">
    <w:abstractNumId w:val="13"/>
  </w:num>
  <w:num w:numId="17">
    <w:abstractNumId w:val="21"/>
  </w:num>
  <w:num w:numId="18">
    <w:abstractNumId w:val="5"/>
  </w:num>
  <w:num w:numId="19">
    <w:abstractNumId w:val="12"/>
  </w:num>
  <w:num w:numId="20">
    <w:abstractNumId w:val="6"/>
  </w:num>
  <w:num w:numId="21">
    <w:abstractNumId w:val="22"/>
  </w:num>
  <w:num w:numId="22">
    <w:abstractNumId w:val="8"/>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567"/>
  <w:drawingGridHorizontalSpacing w:val="110"/>
  <w:displayHorizontalDrawingGridEvery w:val="2"/>
  <w:characterSpacingControl w:val="doNotCompress"/>
  <w:footnotePr>
    <w:footnote w:id="-1"/>
    <w:footnote w:id="0"/>
  </w:footnotePr>
  <w:endnotePr>
    <w:endnote w:id="-1"/>
    <w:endnote w:id="0"/>
  </w:endnotePr>
  <w:compat/>
  <w:rsids>
    <w:rsidRoot w:val="00C26FEA"/>
    <w:rsid w:val="0001315D"/>
    <w:rsid w:val="00022EA7"/>
    <w:rsid w:val="000525C1"/>
    <w:rsid w:val="00054C75"/>
    <w:rsid w:val="00057E94"/>
    <w:rsid w:val="00060FF4"/>
    <w:rsid w:val="000A5517"/>
    <w:rsid w:val="000B4462"/>
    <w:rsid w:val="000D4E80"/>
    <w:rsid w:val="000D58A0"/>
    <w:rsid w:val="000D676B"/>
    <w:rsid w:val="000F2240"/>
    <w:rsid w:val="000F287E"/>
    <w:rsid w:val="000F2EE8"/>
    <w:rsid w:val="001115C9"/>
    <w:rsid w:val="00123181"/>
    <w:rsid w:val="001256C9"/>
    <w:rsid w:val="00127ECB"/>
    <w:rsid w:val="00134806"/>
    <w:rsid w:val="001525C4"/>
    <w:rsid w:val="0016013A"/>
    <w:rsid w:val="00162221"/>
    <w:rsid w:val="00162AB8"/>
    <w:rsid w:val="0016402D"/>
    <w:rsid w:val="00166DDB"/>
    <w:rsid w:val="00191ED9"/>
    <w:rsid w:val="001B6C1A"/>
    <w:rsid w:val="001D74A6"/>
    <w:rsid w:val="001F449E"/>
    <w:rsid w:val="001F4D47"/>
    <w:rsid w:val="002211E3"/>
    <w:rsid w:val="00221A30"/>
    <w:rsid w:val="00243889"/>
    <w:rsid w:val="0025526D"/>
    <w:rsid w:val="00290750"/>
    <w:rsid w:val="002D4825"/>
    <w:rsid w:val="002E7945"/>
    <w:rsid w:val="00331CC5"/>
    <w:rsid w:val="003352BB"/>
    <w:rsid w:val="00337588"/>
    <w:rsid w:val="00340B57"/>
    <w:rsid w:val="00360639"/>
    <w:rsid w:val="00382E00"/>
    <w:rsid w:val="00393308"/>
    <w:rsid w:val="003A2D46"/>
    <w:rsid w:val="003A5611"/>
    <w:rsid w:val="003B627F"/>
    <w:rsid w:val="003C4E9C"/>
    <w:rsid w:val="003D69E3"/>
    <w:rsid w:val="003F0509"/>
    <w:rsid w:val="003F2558"/>
    <w:rsid w:val="003F6321"/>
    <w:rsid w:val="003F7117"/>
    <w:rsid w:val="00403723"/>
    <w:rsid w:val="00404E0C"/>
    <w:rsid w:val="004152ED"/>
    <w:rsid w:val="004220EC"/>
    <w:rsid w:val="00443DB8"/>
    <w:rsid w:val="0045085C"/>
    <w:rsid w:val="00463D4E"/>
    <w:rsid w:val="004706A4"/>
    <w:rsid w:val="004823F9"/>
    <w:rsid w:val="004874E7"/>
    <w:rsid w:val="004A006F"/>
    <w:rsid w:val="004A3D19"/>
    <w:rsid w:val="004A5AD1"/>
    <w:rsid w:val="004E5A27"/>
    <w:rsid w:val="00502AD2"/>
    <w:rsid w:val="00504D7A"/>
    <w:rsid w:val="005113D2"/>
    <w:rsid w:val="00534CDF"/>
    <w:rsid w:val="0054715C"/>
    <w:rsid w:val="005563B9"/>
    <w:rsid w:val="00562380"/>
    <w:rsid w:val="00565F01"/>
    <w:rsid w:val="00566F98"/>
    <w:rsid w:val="0057262A"/>
    <w:rsid w:val="00576B48"/>
    <w:rsid w:val="00577FDF"/>
    <w:rsid w:val="005A27BD"/>
    <w:rsid w:val="005A7AAD"/>
    <w:rsid w:val="005D487D"/>
    <w:rsid w:val="00603556"/>
    <w:rsid w:val="006131F5"/>
    <w:rsid w:val="00630519"/>
    <w:rsid w:val="00630EE1"/>
    <w:rsid w:val="00643B75"/>
    <w:rsid w:val="0067596B"/>
    <w:rsid w:val="00686739"/>
    <w:rsid w:val="00693614"/>
    <w:rsid w:val="006959CD"/>
    <w:rsid w:val="00697051"/>
    <w:rsid w:val="006C066B"/>
    <w:rsid w:val="006D4FE1"/>
    <w:rsid w:val="007025F7"/>
    <w:rsid w:val="007064DB"/>
    <w:rsid w:val="00744FEE"/>
    <w:rsid w:val="00751374"/>
    <w:rsid w:val="00795B66"/>
    <w:rsid w:val="00797B0E"/>
    <w:rsid w:val="00797DA9"/>
    <w:rsid w:val="007A28A4"/>
    <w:rsid w:val="007A59C0"/>
    <w:rsid w:val="007B6105"/>
    <w:rsid w:val="007B6D0D"/>
    <w:rsid w:val="007D62E1"/>
    <w:rsid w:val="00822AE6"/>
    <w:rsid w:val="00822B8C"/>
    <w:rsid w:val="0083132A"/>
    <w:rsid w:val="008319B8"/>
    <w:rsid w:val="0083799E"/>
    <w:rsid w:val="008467A9"/>
    <w:rsid w:val="0084773C"/>
    <w:rsid w:val="00847F99"/>
    <w:rsid w:val="00855D14"/>
    <w:rsid w:val="0086425B"/>
    <w:rsid w:val="00874ED7"/>
    <w:rsid w:val="00892A97"/>
    <w:rsid w:val="008B7BA3"/>
    <w:rsid w:val="008C43C8"/>
    <w:rsid w:val="008E1952"/>
    <w:rsid w:val="008E3ED2"/>
    <w:rsid w:val="008F685A"/>
    <w:rsid w:val="008F75E2"/>
    <w:rsid w:val="008F7FC5"/>
    <w:rsid w:val="009052CD"/>
    <w:rsid w:val="00920E98"/>
    <w:rsid w:val="00922F55"/>
    <w:rsid w:val="00924C4E"/>
    <w:rsid w:val="00926CD4"/>
    <w:rsid w:val="009306A7"/>
    <w:rsid w:val="00935BC7"/>
    <w:rsid w:val="009615A2"/>
    <w:rsid w:val="0096626D"/>
    <w:rsid w:val="00985D2F"/>
    <w:rsid w:val="00985EC0"/>
    <w:rsid w:val="009A0A43"/>
    <w:rsid w:val="009A680C"/>
    <w:rsid w:val="009B20BA"/>
    <w:rsid w:val="009C030C"/>
    <w:rsid w:val="009C6F74"/>
    <w:rsid w:val="009E3E8A"/>
    <w:rsid w:val="009F0A07"/>
    <w:rsid w:val="009F1489"/>
    <w:rsid w:val="00A0100C"/>
    <w:rsid w:val="00A112D3"/>
    <w:rsid w:val="00A16533"/>
    <w:rsid w:val="00A22A32"/>
    <w:rsid w:val="00A36577"/>
    <w:rsid w:val="00A4215E"/>
    <w:rsid w:val="00A47D38"/>
    <w:rsid w:val="00A519CC"/>
    <w:rsid w:val="00A6460D"/>
    <w:rsid w:val="00A70DB4"/>
    <w:rsid w:val="00A77D91"/>
    <w:rsid w:val="00A82493"/>
    <w:rsid w:val="00AA566E"/>
    <w:rsid w:val="00AB1BA5"/>
    <w:rsid w:val="00AB20C8"/>
    <w:rsid w:val="00AC1A34"/>
    <w:rsid w:val="00AC69F5"/>
    <w:rsid w:val="00AD1205"/>
    <w:rsid w:val="00AD2DAF"/>
    <w:rsid w:val="00AE4981"/>
    <w:rsid w:val="00B32DE9"/>
    <w:rsid w:val="00B37481"/>
    <w:rsid w:val="00B545E4"/>
    <w:rsid w:val="00B60835"/>
    <w:rsid w:val="00B63D7B"/>
    <w:rsid w:val="00B723BF"/>
    <w:rsid w:val="00B75B37"/>
    <w:rsid w:val="00BF06D0"/>
    <w:rsid w:val="00BF2D23"/>
    <w:rsid w:val="00BF5070"/>
    <w:rsid w:val="00C01108"/>
    <w:rsid w:val="00C20B24"/>
    <w:rsid w:val="00C26FEA"/>
    <w:rsid w:val="00C33647"/>
    <w:rsid w:val="00C52F2A"/>
    <w:rsid w:val="00C5540A"/>
    <w:rsid w:val="00C76719"/>
    <w:rsid w:val="00C9007C"/>
    <w:rsid w:val="00CE15D1"/>
    <w:rsid w:val="00D223A0"/>
    <w:rsid w:val="00D27FF4"/>
    <w:rsid w:val="00D4770F"/>
    <w:rsid w:val="00D55D85"/>
    <w:rsid w:val="00D67AB4"/>
    <w:rsid w:val="00DA7F6B"/>
    <w:rsid w:val="00DB4493"/>
    <w:rsid w:val="00DB4827"/>
    <w:rsid w:val="00DC0572"/>
    <w:rsid w:val="00DC36A4"/>
    <w:rsid w:val="00DE11FC"/>
    <w:rsid w:val="00DE1C18"/>
    <w:rsid w:val="00DE2881"/>
    <w:rsid w:val="00DE3DD1"/>
    <w:rsid w:val="00DF396E"/>
    <w:rsid w:val="00DF3CC8"/>
    <w:rsid w:val="00DF6B68"/>
    <w:rsid w:val="00DF7E78"/>
    <w:rsid w:val="00E00329"/>
    <w:rsid w:val="00E0532C"/>
    <w:rsid w:val="00E23810"/>
    <w:rsid w:val="00E23859"/>
    <w:rsid w:val="00E3119A"/>
    <w:rsid w:val="00E32660"/>
    <w:rsid w:val="00E34EA1"/>
    <w:rsid w:val="00E3744B"/>
    <w:rsid w:val="00E43FD0"/>
    <w:rsid w:val="00E54B93"/>
    <w:rsid w:val="00E6084A"/>
    <w:rsid w:val="00E60D6A"/>
    <w:rsid w:val="00E66FF5"/>
    <w:rsid w:val="00E81484"/>
    <w:rsid w:val="00E82F42"/>
    <w:rsid w:val="00E941E9"/>
    <w:rsid w:val="00EB16D0"/>
    <w:rsid w:val="00EE0F00"/>
    <w:rsid w:val="00EE25A3"/>
    <w:rsid w:val="00EE2F54"/>
    <w:rsid w:val="00EE43AA"/>
    <w:rsid w:val="00EF0CE9"/>
    <w:rsid w:val="00EF5444"/>
    <w:rsid w:val="00F052D5"/>
    <w:rsid w:val="00F22373"/>
    <w:rsid w:val="00F24AD8"/>
    <w:rsid w:val="00F331F2"/>
    <w:rsid w:val="00F42FB4"/>
    <w:rsid w:val="00F64829"/>
    <w:rsid w:val="00FA2180"/>
    <w:rsid w:val="00FA582C"/>
    <w:rsid w:val="00FB5F64"/>
    <w:rsid w:val="00FD6736"/>
    <w:rsid w:val="00FF4C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EA1"/>
    <w:pPr>
      <w:spacing w:after="200" w:line="276" w:lineRule="auto"/>
    </w:pPr>
    <w:rPr>
      <w:sz w:val="22"/>
      <w:szCs w:val="22"/>
    </w:rPr>
  </w:style>
  <w:style w:type="paragraph" w:styleId="2">
    <w:name w:val="heading 2"/>
    <w:basedOn w:val="a"/>
    <w:next w:val="a"/>
    <w:link w:val="20"/>
    <w:semiHidden/>
    <w:unhideWhenUsed/>
    <w:qFormat/>
    <w:rsid w:val="00C26FEA"/>
    <w:pPr>
      <w:keepNext/>
      <w:spacing w:after="0" w:line="240" w:lineRule="auto"/>
      <w:jc w:val="center"/>
      <w:outlineLvl w:val="1"/>
    </w:pPr>
    <w:rPr>
      <w:rFonts w:ascii="Times New Roman" w:hAnsi="Times New Roman"/>
      <w:sz w:val="28"/>
      <w:szCs w:val="20"/>
    </w:rPr>
  </w:style>
  <w:style w:type="paragraph" w:styleId="7">
    <w:name w:val="heading 7"/>
    <w:basedOn w:val="a"/>
    <w:next w:val="a"/>
    <w:link w:val="70"/>
    <w:uiPriority w:val="9"/>
    <w:semiHidden/>
    <w:unhideWhenUsed/>
    <w:qFormat/>
    <w:rsid w:val="00C5540A"/>
    <w:pPr>
      <w:keepNext/>
      <w:keepLines/>
      <w:spacing w:before="200" w:after="0"/>
      <w:outlineLvl w:val="6"/>
    </w:pPr>
    <w:rPr>
      <w:rFonts w:ascii="Cambria" w:hAnsi="Cambria"/>
      <w:i/>
      <w:iCs/>
      <w:color w:val="4040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C26FEA"/>
    <w:rPr>
      <w:rFonts w:ascii="Times New Roman" w:eastAsia="Times New Roman" w:hAnsi="Times New Roman" w:cs="Times New Roman"/>
      <w:sz w:val="28"/>
      <w:szCs w:val="20"/>
    </w:rPr>
  </w:style>
  <w:style w:type="paragraph" w:styleId="a3">
    <w:name w:val="Title"/>
    <w:basedOn w:val="a"/>
    <w:link w:val="a4"/>
    <w:qFormat/>
    <w:rsid w:val="00C26FEA"/>
    <w:pPr>
      <w:spacing w:after="0" w:line="240" w:lineRule="auto"/>
      <w:jc w:val="center"/>
    </w:pPr>
    <w:rPr>
      <w:rFonts w:ascii="Times New Roman" w:hAnsi="Times New Roman"/>
      <w:sz w:val="28"/>
      <w:szCs w:val="20"/>
    </w:rPr>
  </w:style>
  <w:style w:type="character" w:customStyle="1" w:styleId="a4">
    <w:name w:val="Название Знак"/>
    <w:basedOn w:val="a0"/>
    <w:link w:val="a3"/>
    <w:rsid w:val="00C26FEA"/>
    <w:rPr>
      <w:rFonts w:ascii="Times New Roman" w:eastAsia="Times New Roman" w:hAnsi="Times New Roman" w:cs="Times New Roman"/>
      <w:sz w:val="28"/>
      <w:szCs w:val="20"/>
    </w:rPr>
  </w:style>
  <w:style w:type="paragraph" w:styleId="a5">
    <w:name w:val="Balloon Text"/>
    <w:basedOn w:val="a"/>
    <w:link w:val="a6"/>
    <w:uiPriority w:val="99"/>
    <w:semiHidden/>
    <w:unhideWhenUsed/>
    <w:rsid w:val="00C26FE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26FEA"/>
    <w:rPr>
      <w:rFonts w:ascii="Tahoma" w:hAnsi="Tahoma" w:cs="Tahoma"/>
      <w:sz w:val="16"/>
      <w:szCs w:val="16"/>
    </w:rPr>
  </w:style>
  <w:style w:type="character" w:customStyle="1" w:styleId="1">
    <w:name w:val="Основной текст Знак1"/>
    <w:basedOn w:val="a0"/>
    <w:link w:val="a7"/>
    <w:uiPriority w:val="99"/>
    <w:rsid w:val="00B75B37"/>
    <w:rPr>
      <w:rFonts w:ascii="Times New Roman" w:hAnsi="Times New Roman"/>
      <w:i/>
      <w:iCs/>
      <w:sz w:val="23"/>
      <w:szCs w:val="23"/>
      <w:shd w:val="clear" w:color="auto" w:fill="FFFFFF"/>
    </w:rPr>
  </w:style>
  <w:style w:type="paragraph" w:styleId="a7">
    <w:name w:val="Body Text"/>
    <w:basedOn w:val="a"/>
    <w:link w:val="1"/>
    <w:uiPriority w:val="99"/>
    <w:rsid w:val="00B75B37"/>
    <w:pPr>
      <w:shd w:val="clear" w:color="auto" w:fill="FFFFFF"/>
      <w:spacing w:before="840" w:after="600" w:line="322" w:lineRule="exact"/>
    </w:pPr>
    <w:rPr>
      <w:rFonts w:ascii="Times New Roman" w:hAnsi="Times New Roman"/>
      <w:i/>
      <w:iCs/>
      <w:sz w:val="23"/>
      <w:szCs w:val="23"/>
    </w:rPr>
  </w:style>
  <w:style w:type="character" w:customStyle="1" w:styleId="a8">
    <w:name w:val="Основной текст Знак"/>
    <w:basedOn w:val="a0"/>
    <w:link w:val="a7"/>
    <w:uiPriority w:val="99"/>
    <w:semiHidden/>
    <w:rsid w:val="00B75B37"/>
  </w:style>
  <w:style w:type="paragraph" w:styleId="3">
    <w:name w:val="Body Text Indent 3"/>
    <w:basedOn w:val="a"/>
    <w:link w:val="30"/>
    <w:uiPriority w:val="99"/>
    <w:unhideWhenUsed/>
    <w:rsid w:val="0001315D"/>
    <w:pPr>
      <w:spacing w:after="120"/>
      <w:ind w:left="283"/>
    </w:pPr>
    <w:rPr>
      <w:sz w:val="16"/>
      <w:szCs w:val="16"/>
    </w:rPr>
  </w:style>
  <w:style w:type="character" w:customStyle="1" w:styleId="30">
    <w:name w:val="Основной текст с отступом 3 Знак"/>
    <w:basedOn w:val="a0"/>
    <w:link w:val="3"/>
    <w:uiPriority w:val="99"/>
    <w:rsid w:val="0001315D"/>
    <w:rPr>
      <w:sz w:val="16"/>
      <w:szCs w:val="16"/>
    </w:rPr>
  </w:style>
  <w:style w:type="table" w:styleId="a9">
    <w:name w:val="Table Grid"/>
    <w:basedOn w:val="a1"/>
    <w:uiPriority w:val="59"/>
    <w:rsid w:val="00822B8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a">
    <w:name w:val="Hyperlink"/>
    <w:basedOn w:val="a0"/>
    <w:uiPriority w:val="99"/>
    <w:semiHidden/>
    <w:unhideWhenUsed/>
    <w:rsid w:val="00DC36A4"/>
    <w:rPr>
      <w:color w:val="0000FF"/>
      <w:u w:val="single"/>
    </w:rPr>
  </w:style>
  <w:style w:type="paragraph" w:styleId="ab">
    <w:name w:val="List Paragraph"/>
    <w:basedOn w:val="a"/>
    <w:uiPriority w:val="34"/>
    <w:qFormat/>
    <w:rsid w:val="00DC36A4"/>
    <w:pPr>
      <w:ind w:left="720"/>
      <w:contextualSpacing/>
    </w:pPr>
  </w:style>
  <w:style w:type="character" w:customStyle="1" w:styleId="9">
    <w:name w:val="Основной текст (9)_"/>
    <w:basedOn w:val="a0"/>
    <w:link w:val="90"/>
    <w:rsid w:val="003A5611"/>
    <w:rPr>
      <w:rFonts w:ascii="Times New Roman" w:hAnsi="Times New Roman" w:cs="Times New Roman"/>
      <w:sz w:val="28"/>
      <w:szCs w:val="28"/>
      <w:shd w:val="clear" w:color="auto" w:fill="FFFFFF"/>
    </w:rPr>
  </w:style>
  <w:style w:type="paragraph" w:customStyle="1" w:styleId="90">
    <w:name w:val="Основной текст (9)"/>
    <w:basedOn w:val="a"/>
    <w:link w:val="9"/>
    <w:rsid w:val="003A5611"/>
    <w:pPr>
      <w:shd w:val="clear" w:color="auto" w:fill="FFFFFF"/>
      <w:spacing w:after="0" w:line="322" w:lineRule="exact"/>
    </w:pPr>
    <w:rPr>
      <w:rFonts w:ascii="Times New Roman" w:hAnsi="Times New Roman"/>
      <w:sz w:val="28"/>
      <w:szCs w:val="28"/>
    </w:rPr>
  </w:style>
  <w:style w:type="character" w:customStyle="1" w:styleId="70">
    <w:name w:val="Заголовок 7 Знак"/>
    <w:basedOn w:val="a0"/>
    <w:link w:val="7"/>
    <w:semiHidden/>
    <w:rsid w:val="00C5540A"/>
    <w:rPr>
      <w:rFonts w:ascii="Cambria" w:eastAsia="Times New Roman" w:hAnsi="Cambria" w:cs="Times New Roman"/>
      <w:i/>
      <w:iCs/>
      <w:color w:val="404040"/>
    </w:rPr>
  </w:style>
  <w:style w:type="paragraph" w:styleId="ac">
    <w:name w:val="header"/>
    <w:basedOn w:val="a"/>
    <w:link w:val="ad"/>
    <w:uiPriority w:val="99"/>
    <w:semiHidden/>
    <w:unhideWhenUsed/>
    <w:rsid w:val="00DE11FC"/>
    <w:pPr>
      <w:tabs>
        <w:tab w:val="center" w:pos="4677"/>
        <w:tab w:val="right" w:pos="9355"/>
      </w:tabs>
    </w:pPr>
  </w:style>
  <w:style w:type="character" w:customStyle="1" w:styleId="ad">
    <w:name w:val="Верхний колонтитул Знак"/>
    <w:basedOn w:val="a0"/>
    <w:link w:val="ac"/>
    <w:uiPriority w:val="99"/>
    <w:semiHidden/>
    <w:rsid w:val="00DE11FC"/>
    <w:rPr>
      <w:sz w:val="22"/>
      <w:szCs w:val="22"/>
    </w:rPr>
  </w:style>
  <w:style w:type="paragraph" w:styleId="ae">
    <w:name w:val="footer"/>
    <w:basedOn w:val="a"/>
    <w:link w:val="af"/>
    <w:uiPriority w:val="99"/>
    <w:semiHidden/>
    <w:unhideWhenUsed/>
    <w:rsid w:val="00DE11FC"/>
    <w:pPr>
      <w:tabs>
        <w:tab w:val="center" w:pos="4677"/>
        <w:tab w:val="right" w:pos="9355"/>
      </w:tabs>
    </w:pPr>
  </w:style>
  <w:style w:type="character" w:customStyle="1" w:styleId="af">
    <w:name w:val="Нижний колонтитул Знак"/>
    <w:basedOn w:val="a0"/>
    <w:link w:val="ae"/>
    <w:uiPriority w:val="99"/>
    <w:semiHidden/>
    <w:rsid w:val="00DE11FC"/>
    <w:rPr>
      <w:sz w:val="22"/>
      <w:szCs w:val="22"/>
    </w:rPr>
  </w:style>
  <w:style w:type="character" w:customStyle="1" w:styleId="af0">
    <w:name w:val="Гипертекстовая ссылка"/>
    <w:basedOn w:val="a0"/>
    <w:uiPriority w:val="99"/>
    <w:rsid w:val="00D4770F"/>
    <w:rPr>
      <w:color w:val="106BBE"/>
    </w:rPr>
  </w:style>
  <w:style w:type="paragraph" w:customStyle="1" w:styleId="af1">
    <w:name w:val="Приложение"/>
    <w:basedOn w:val="a"/>
    <w:link w:val="af2"/>
    <w:uiPriority w:val="99"/>
    <w:rsid w:val="006D4FE1"/>
    <w:pPr>
      <w:spacing w:after="0" w:line="240" w:lineRule="auto"/>
      <w:jc w:val="right"/>
    </w:pPr>
    <w:rPr>
      <w:rFonts w:ascii="Times New Roman" w:hAnsi="Times New Roman"/>
      <w:sz w:val="24"/>
      <w:szCs w:val="24"/>
    </w:rPr>
  </w:style>
  <w:style w:type="character" w:customStyle="1" w:styleId="af2">
    <w:name w:val="Приложение Знак"/>
    <w:basedOn w:val="a0"/>
    <w:link w:val="af1"/>
    <w:uiPriority w:val="99"/>
    <w:locked/>
    <w:rsid w:val="006D4FE1"/>
    <w:rPr>
      <w:rFonts w:ascii="Times New Roman" w:hAnsi="Times New Roman"/>
      <w:sz w:val="24"/>
      <w:szCs w:val="24"/>
    </w:rPr>
  </w:style>
  <w:style w:type="paragraph" w:customStyle="1" w:styleId="Default">
    <w:name w:val="Default"/>
    <w:uiPriority w:val="99"/>
    <w:rsid w:val="001115C9"/>
    <w:pPr>
      <w:autoSpaceDE w:val="0"/>
      <w:autoSpaceDN w:val="0"/>
      <w:adjustRightInd w:val="0"/>
    </w:pPr>
    <w:rPr>
      <w:rFonts w:ascii="Times New Roman" w:hAnsi="Times New Roman"/>
      <w:color w:val="000000"/>
      <w:sz w:val="24"/>
      <w:szCs w:val="24"/>
    </w:rPr>
  </w:style>
  <w:style w:type="paragraph" w:customStyle="1" w:styleId="41">
    <w:name w:val="абзац 4.1"/>
    <w:basedOn w:val="ab"/>
    <w:uiPriority w:val="99"/>
    <w:rsid w:val="00057E94"/>
    <w:pPr>
      <w:numPr>
        <w:numId w:val="19"/>
      </w:numPr>
      <w:spacing w:before="360" w:after="120" w:line="240" w:lineRule="auto"/>
      <w:contextualSpacing w:val="0"/>
    </w:pPr>
    <w:rPr>
      <w:rFonts w:ascii="Times New Roman" w:hAnsi="Times New Roman"/>
      <w:b/>
      <w:sz w:val="28"/>
      <w:szCs w:val="24"/>
    </w:rPr>
  </w:style>
</w:styles>
</file>

<file path=word/webSettings.xml><?xml version="1.0" encoding="utf-8"?>
<w:webSettings xmlns:r="http://schemas.openxmlformats.org/officeDocument/2006/relationships" xmlns:w="http://schemas.openxmlformats.org/wordprocessingml/2006/main">
  <w:divs>
    <w:div w:id="260989831">
      <w:bodyDiv w:val="1"/>
      <w:marLeft w:val="0"/>
      <w:marRight w:val="0"/>
      <w:marTop w:val="0"/>
      <w:marBottom w:val="0"/>
      <w:divBdr>
        <w:top w:val="none" w:sz="0" w:space="0" w:color="auto"/>
        <w:left w:val="none" w:sz="0" w:space="0" w:color="auto"/>
        <w:bottom w:val="none" w:sz="0" w:space="0" w:color="auto"/>
        <w:right w:val="none" w:sz="0" w:space="0" w:color="auto"/>
      </w:divBdr>
    </w:div>
    <w:div w:id="578833283">
      <w:bodyDiv w:val="1"/>
      <w:marLeft w:val="0"/>
      <w:marRight w:val="0"/>
      <w:marTop w:val="0"/>
      <w:marBottom w:val="0"/>
      <w:divBdr>
        <w:top w:val="none" w:sz="0" w:space="0" w:color="auto"/>
        <w:left w:val="none" w:sz="0" w:space="0" w:color="auto"/>
        <w:bottom w:val="none" w:sz="0" w:space="0" w:color="auto"/>
        <w:right w:val="none" w:sz="0" w:space="0" w:color="auto"/>
      </w:divBdr>
    </w:div>
    <w:div w:id="191431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17675-A2E1-49C6-9D2B-D70C7777E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2460</Words>
  <Characters>14024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БРЦОКО</Company>
  <LinksUpToDate>false</LinksUpToDate>
  <CharactersWithSpaces>16452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РЦОИ3</dc:creator>
  <cp:lastModifiedBy>user</cp:lastModifiedBy>
  <cp:revision>2</cp:revision>
  <cp:lastPrinted>2014-10-27T15:11:00Z</cp:lastPrinted>
  <dcterms:created xsi:type="dcterms:W3CDTF">2014-10-31T08:54:00Z</dcterms:created>
  <dcterms:modified xsi:type="dcterms:W3CDTF">2014-10-31T08:54:00Z</dcterms:modified>
</cp:coreProperties>
</file>